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92" w:type="dxa"/>
        <w:tblInd w:w="-172" w:type="dxa"/>
        <w:tblLayout w:type="fixed"/>
        <w:tblLook w:val="04A0" w:firstRow="1" w:lastRow="0" w:firstColumn="1" w:lastColumn="0" w:noHBand="0" w:noVBand="1"/>
        <w:tblDescription w:val="Questions are followed by answer fields. Use the ‘Tab’ key to navigate through. Check boxes are avaliable for  Yes or No fields for your answer. Further instructions about filling out this form are provided at the beginning of the form."/>
      </w:tblPr>
      <w:tblGrid>
        <w:gridCol w:w="1982"/>
        <w:gridCol w:w="23"/>
        <w:gridCol w:w="3341"/>
        <w:gridCol w:w="608"/>
        <w:gridCol w:w="871"/>
        <w:gridCol w:w="127"/>
        <w:gridCol w:w="298"/>
        <w:gridCol w:w="869"/>
        <w:gridCol w:w="393"/>
        <w:gridCol w:w="732"/>
        <w:gridCol w:w="92"/>
        <w:gridCol w:w="1356"/>
      </w:tblGrid>
      <w:tr w:rsidR="00301515" w14:paraId="7F79E6E9" w14:textId="77777777" w:rsidTr="0078606C">
        <w:trPr>
          <w:trHeight w:val="204"/>
        </w:trPr>
        <w:tc>
          <w:tcPr>
            <w:tcW w:w="10692" w:type="dxa"/>
            <w:gridSpan w:val="12"/>
            <w:tcBorders>
              <w:top w:val="nil"/>
              <w:left w:val="nil"/>
              <w:bottom w:val="single" w:sz="8" w:space="0" w:color="808080" w:themeColor="background1" w:themeShade="80"/>
              <w:right w:val="nil"/>
            </w:tcBorders>
            <w:shd w:val="clear" w:color="auto" w:fill="FFFFFF" w:themeFill="background1"/>
          </w:tcPr>
          <w:p w14:paraId="767AFD5A" w14:textId="74FE0F1F" w:rsidR="005B020E" w:rsidRDefault="00301515" w:rsidP="00B51AEF">
            <w:pPr>
              <w:keepNext/>
              <w:spacing w:before="120" w:after="240"/>
              <w:jc w:val="both"/>
              <w:rPr>
                <w:rFonts w:cs="Arial"/>
              </w:rPr>
            </w:pPr>
            <w:r w:rsidRPr="004F7F0C">
              <w:rPr>
                <w:rFonts w:cs="Arial"/>
              </w:rPr>
              <w:t xml:space="preserve">Use this </w:t>
            </w:r>
            <w:r w:rsidR="005B020E">
              <w:rPr>
                <w:rFonts w:cs="Arial"/>
              </w:rPr>
              <w:t xml:space="preserve">form to </w:t>
            </w:r>
            <w:r w:rsidR="00A832AD">
              <w:rPr>
                <w:rFonts w:cs="Arial"/>
              </w:rPr>
              <w:t xml:space="preserve">apply for </w:t>
            </w:r>
            <w:r w:rsidR="00725151">
              <w:rPr>
                <w:rFonts w:cs="Arial"/>
              </w:rPr>
              <w:t>recognition of overseas qualifications</w:t>
            </w:r>
            <w:r w:rsidR="00A832AD">
              <w:rPr>
                <w:rFonts w:cs="Arial"/>
              </w:rPr>
              <w:t xml:space="preserve"> </w:t>
            </w:r>
            <w:r w:rsidR="00767B4D">
              <w:rPr>
                <w:rFonts w:cs="Arial"/>
              </w:rPr>
              <w:t xml:space="preserve">suitable for registration </w:t>
            </w:r>
            <w:r w:rsidR="00033472">
              <w:rPr>
                <w:rFonts w:cs="Arial"/>
              </w:rPr>
              <w:t>and/or</w:t>
            </w:r>
            <w:r w:rsidR="00767B4D">
              <w:rPr>
                <w:rFonts w:cs="Arial"/>
              </w:rPr>
              <w:t xml:space="preserve"> a</w:t>
            </w:r>
            <w:r w:rsidR="00033472">
              <w:rPr>
                <w:rFonts w:cs="Arial"/>
              </w:rPr>
              <w:t xml:space="preserve"> professional</w:t>
            </w:r>
            <w:r w:rsidR="00767B4D">
              <w:rPr>
                <w:rFonts w:cs="Arial"/>
              </w:rPr>
              <w:t xml:space="preserve"> training agreement</w:t>
            </w:r>
            <w:r w:rsidR="009744C5">
              <w:rPr>
                <w:rFonts w:cs="Arial"/>
              </w:rPr>
              <w:t xml:space="preserve"> in accordance with the</w:t>
            </w:r>
            <w:r w:rsidR="009744C5">
              <w:rPr>
                <w:rFonts w:cs="Arial"/>
                <w:i/>
                <w:color w:val="000000"/>
                <w:szCs w:val="22"/>
              </w:rPr>
              <w:t xml:space="preserve"> Licensed Surveyors Act 1983</w:t>
            </w:r>
            <w:r w:rsidR="00A832AD">
              <w:rPr>
                <w:rFonts w:cs="Arial"/>
                <w:i/>
              </w:rPr>
              <w:t>.</w:t>
            </w:r>
          </w:p>
          <w:p w14:paraId="67566B11" w14:textId="51970A4D" w:rsidR="00533D43" w:rsidRPr="00533D43" w:rsidRDefault="00533D43" w:rsidP="00B51AEF">
            <w:pPr>
              <w:keepNext/>
              <w:spacing w:before="120" w:after="240"/>
              <w:jc w:val="both"/>
              <w:rPr>
                <w:rFonts w:cs="Arial"/>
                <w:szCs w:val="22"/>
              </w:rPr>
            </w:pPr>
            <w:r w:rsidRPr="00533D43">
              <w:rPr>
                <w:rFonts w:cs="Arial"/>
                <w:color w:val="000000"/>
                <w:szCs w:val="22"/>
              </w:rPr>
              <w:t xml:space="preserve">The Surveyors Board of the Northern Territory is authorised by the </w:t>
            </w:r>
            <w:r w:rsidR="00725151">
              <w:rPr>
                <w:rFonts w:cs="Arial"/>
                <w:i/>
                <w:color w:val="000000"/>
                <w:szCs w:val="22"/>
              </w:rPr>
              <w:t>Licensed Surveyors Act</w:t>
            </w:r>
            <w:r w:rsidR="009744C5">
              <w:rPr>
                <w:rFonts w:cs="Arial"/>
                <w:i/>
                <w:color w:val="000000"/>
                <w:szCs w:val="22"/>
              </w:rPr>
              <w:t xml:space="preserve"> </w:t>
            </w:r>
            <w:r w:rsidR="00725151">
              <w:rPr>
                <w:rFonts w:cs="Arial"/>
                <w:i/>
                <w:color w:val="000000"/>
                <w:szCs w:val="22"/>
              </w:rPr>
              <w:t>1983</w:t>
            </w:r>
            <w:r w:rsidRPr="00533D43">
              <w:rPr>
                <w:rFonts w:cs="Arial"/>
                <w:color w:val="000000"/>
                <w:szCs w:val="22"/>
              </w:rPr>
              <w:t xml:space="preserve"> to collect the information on this form</w:t>
            </w:r>
            <w:r w:rsidR="00725151">
              <w:rPr>
                <w:rFonts w:cs="Arial"/>
                <w:color w:val="000000"/>
                <w:szCs w:val="22"/>
              </w:rPr>
              <w:t>.</w:t>
            </w:r>
            <w:r w:rsidRPr="00533D43">
              <w:rPr>
                <w:rFonts w:cs="Arial"/>
                <w:color w:val="000000"/>
                <w:szCs w:val="22"/>
              </w:rPr>
              <w:t xml:space="preserve"> Failure to provide this information in full will result in refusal of </w:t>
            </w:r>
            <w:r w:rsidR="003160B9">
              <w:rPr>
                <w:rFonts w:cs="Arial"/>
                <w:color w:val="000000"/>
                <w:szCs w:val="22"/>
              </w:rPr>
              <w:t>application</w:t>
            </w:r>
            <w:r>
              <w:rPr>
                <w:rFonts w:cs="Arial"/>
                <w:color w:val="000000"/>
                <w:szCs w:val="22"/>
              </w:rPr>
              <w:t>.</w:t>
            </w:r>
          </w:p>
          <w:p w14:paraId="7956514D" w14:textId="16F71844" w:rsidR="00301515" w:rsidRPr="00E347EE" w:rsidRDefault="00301515" w:rsidP="00B51AEF">
            <w:pPr>
              <w:keepNext/>
              <w:spacing w:before="120" w:after="240"/>
              <w:jc w:val="both"/>
              <w:rPr>
                <w:rFonts w:cs="Arial"/>
                <w:i/>
              </w:rPr>
            </w:pPr>
            <w:r>
              <w:rPr>
                <w:rFonts w:cs="Arial"/>
              </w:rPr>
              <w:t xml:space="preserve">For further information </w:t>
            </w:r>
            <w:r w:rsidR="00033472">
              <w:rPr>
                <w:rFonts w:cs="Arial"/>
              </w:rPr>
              <w:t xml:space="preserve">and prescribed fee </w:t>
            </w:r>
            <w:r>
              <w:rPr>
                <w:rFonts w:cs="Arial"/>
              </w:rPr>
              <w:t xml:space="preserve">see the </w:t>
            </w:r>
            <w:hyperlink r:id="rId9" w:history="1">
              <w:r w:rsidR="005E69D3" w:rsidRPr="005E69D3">
                <w:rPr>
                  <w:rStyle w:val="Hyperlink"/>
                  <w:rFonts w:cs="Arial"/>
                </w:rPr>
                <w:t>Surveyors Board</w:t>
              </w:r>
            </w:hyperlink>
            <w:r w:rsidR="005E69D3">
              <w:rPr>
                <w:rFonts w:cs="Arial"/>
              </w:rPr>
              <w:t xml:space="preserve"> </w:t>
            </w:r>
            <w:r>
              <w:rPr>
                <w:rFonts w:cs="Arial"/>
              </w:rPr>
              <w:t>website.</w:t>
            </w:r>
          </w:p>
        </w:tc>
      </w:tr>
      <w:tr w:rsidR="00301515" w14:paraId="49FCD5BF" w14:textId="77777777" w:rsidTr="0078606C">
        <w:trPr>
          <w:trHeight w:val="204"/>
        </w:trPr>
        <w:tc>
          <w:tcPr>
            <w:tcW w:w="10692" w:type="dxa"/>
            <w:gridSpan w:val="12"/>
            <w:tcBorders>
              <w:top w:val="single" w:sz="8"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029C873D" w14:textId="77777777" w:rsidR="00301515" w:rsidRDefault="00533D43" w:rsidP="00301515">
            <w:pPr>
              <w:keepNext/>
              <w:spacing w:before="60" w:after="60"/>
              <w:rPr>
                <w:rFonts w:cs="Arial"/>
                <w:b/>
              </w:rPr>
            </w:pPr>
            <w:r>
              <w:rPr>
                <w:rFonts w:cs="Arial"/>
                <w:b/>
              </w:rPr>
              <w:t>Applicant</w:t>
            </w:r>
            <w:r w:rsidR="00301515">
              <w:rPr>
                <w:rFonts w:cs="Arial"/>
                <w:b/>
              </w:rPr>
              <w:t xml:space="preserve"> details</w:t>
            </w:r>
          </w:p>
        </w:tc>
      </w:tr>
      <w:tr w:rsidR="006D1ACC" w:rsidRPr="00425569" w14:paraId="5082B43F" w14:textId="77777777" w:rsidTr="0078606C">
        <w:trPr>
          <w:trHeight w:val="204"/>
        </w:trPr>
        <w:tc>
          <w:tcPr>
            <w:tcW w:w="1982" w:type="dxa"/>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03A0EF23" w14:textId="77777777" w:rsidR="006D1ACC" w:rsidRPr="00425569" w:rsidRDefault="006D1ACC" w:rsidP="006D1ACC">
            <w:pPr>
              <w:keepNext/>
              <w:spacing w:before="60" w:after="60"/>
              <w:rPr>
                <w:rFonts w:cs="Arial"/>
              </w:rPr>
            </w:pPr>
            <w:r>
              <w:rPr>
                <w:rFonts w:cs="Arial"/>
              </w:rPr>
              <w:t>Surname:</w:t>
            </w:r>
          </w:p>
        </w:tc>
        <w:tc>
          <w:tcPr>
            <w:tcW w:w="4970"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002C7AA" w14:textId="77777777" w:rsidR="006D1ACC" w:rsidRPr="00425569" w:rsidRDefault="006D1ACC" w:rsidP="006D1ACC">
            <w:pPr>
              <w:keepNext/>
              <w:spacing w:before="60" w:after="60"/>
              <w:rPr>
                <w:rFonts w:cs="Arial"/>
              </w:rPr>
            </w:pPr>
          </w:p>
        </w:tc>
        <w:tc>
          <w:tcPr>
            <w:tcW w:w="156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5B29635" w14:textId="77777777" w:rsidR="006D1ACC" w:rsidRDefault="006D1ACC" w:rsidP="006D1ACC">
            <w:pPr>
              <w:keepNext/>
              <w:spacing w:before="60" w:after="60"/>
              <w:rPr>
                <w:rFonts w:cs="Arial"/>
              </w:rPr>
            </w:pPr>
            <w:r>
              <w:rPr>
                <w:rFonts w:cs="Arial"/>
              </w:rPr>
              <w:t>Date of birth:</w:t>
            </w:r>
          </w:p>
        </w:tc>
        <w:tc>
          <w:tcPr>
            <w:tcW w:w="218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tcPr>
          <w:p w14:paraId="7F3933BC" w14:textId="77777777" w:rsidR="006D1ACC" w:rsidRPr="00425569" w:rsidRDefault="006D1ACC" w:rsidP="006D1ACC">
            <w:pPr>
              <w:keepNext/>
              <w:spacing w:before="60" w:after="60"/>
              <w:rPr>
                <w:rFonts w:cs="Arial"/>
              </w:rPr>
            </w:pPr>
          </w:p>
        </w:tc>
      </w:tr>
      <w:tr w:rsidR="006D1ACC" w:rsidRPr="00425569" w14:paraId="06B84906" w14:textId="77777777" w:rsidTr="0078606C">
        <w:trPr>
          <w:trHeight w:val="204"/>
        </w:trPr>
        <w:tc>
          <w:tcPr>
            <w:tcW w:w="1982" w:type="dxa"/>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4149C5F4" w14:textId="77777777" w:rsidR="006D1ACC" w:rsidRDefault="006D1ACC" w:rsidP="006D1ACC">
            <w:pPr>
              <w:keepNext/>
              <w:spacing w:before="60" w:after="60"/>
              <w:rPr>
                <w:rFonts w:cs="Arial"/>
              </w:rPr>
            </w:pPr>
            <w:r>
              <w:rPr>
                <w:rFonts w:cs="Arial"/>
              </w:rPr>
              <w:t>Given name/s:</w:t>
            </w:r>
          </w:p>
        </w:tc>
        <w:tc>
          <w:tcPr>
            <w:tcW w:w="8710"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tcPr>
          <w:p w14:paraId="463BFF27" w14:textId="77777777" w:rsidR="006D1ACC" w:rsidRPr="00425569" w:rsidRDefault="006D1ACC" w:rsidP="006D1ACC">
            <w:pPr>
              <w:keepNext/>
              <w:spacing w:before="60" w:after="60"/>
              <w:rPr>
                <w:rFonts w:cs="Arial"/>
              </w:rPr>
            </w:pPr>
          </w:p>
        </w:tc>
      </w:tr>
      <w:tr w:rsidR="006D1ACC" w14:paraId="13245433" w14:textId="77777777" w:rsidTr="0078606C">
        <w:trPr>
          <w:trHeight w:val="204"/>
        </w:trPr>
        <w:tc>
          <w:tcPr>
            <w:tcW w:w="1982" w:type="dxa"/>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6D61417" w14:textId="77777777" w:rsidR="006D1ACC" w:rsidRPr="00702294" w:rsidRDefault="00A03902" w:rsidP="006D1ACC">
            <w:pPr>
              <w:spacing w:before="60" w:after="60"/>
              <w:rPr>
                <w:rStyle w:val="Questionlabel"/>
                <w:b w:val="0"/>
              </w:rPr>
            </w:pPr>
            <w:r>
              <w:rPr>
                <w:rStyle w:val="Questionlabel"/>
                <w:b w:val="0"/>
              </w:rPr>
              <w:t>A</w:t>
            </w:r>
            <w:r w:rsidR="006D1ACC" w:rsidRPr="00702294">
              <w:rPr>
                <w:rStyle w:val="Questionlabel"/>
                <w:b w:val="0"/>
              </w:rPr>
              <w:t>ddress:</w:t>
            </w:r>
          </w:p>
        </w:tc>
        <w:tc>
          <w:tcPr>
            <w:tcW w:w="8710"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vAlign w:val="center"/>
          </w:tcPr>
          <w:p w14:paraId="3DCD96F0" w14:textId="77777777" w:rsidR="006D1ACC" w:rsidRPr="00425569" w:rsidRDefault="006D1ACC" w:rsidP="006D1ACC">
            <w:pPr>
              <w:spacing w:before="60" w:after="60"/>
              <w:rPr>
                <w:rFonts w:cs="Arial"/>
                <w:szCs w:val="22"/>
              </w:rPr>
            </w:pPr>
          </w:p>
        </w:tc>
      </w:tr>
      <w:tr w:rsidR="006D1ACC" w14:paraId="7CDBD681" w14:textId="77777777" w:rsidTr="0078606C">
        <w:trPr>
          <w:trHeight w:val="204"/>
        </w:trPr>
        <w:tc>
          <w:tcPr>
            <w:tcW w:w="1982" w:type="dxa"/>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3BEE84A" w14:textId="77777777" w:rsidR="006D1ACC" w:rsidRPr="00702294" w:rsidRDefault="006D1ACC" w:rsidP="006D1ACC">
            <w:pPr>
              <w:spacing w:before="60" w:after="60"/>
              <w:rPr>
                <w:rStyle w:val="Questionlabel"/>
                <w:b w:val="0"/>
              </w:rPr>
            </w:pPr>
            <w:r w:rsidRPr="00702294">
              <w:rPr>
                <w:rStyle w:val="Questionlabel"/>
                <w:b w:val="0"/>
              </w:rPr>
              <w:t>Suburb:</w:t>
            </w:r>
          </w:p>
        </w:tc>
        <w:tc>
          <w:tcPr>
            <w:tcW w:w="3972"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DE24ED2" w14:textId="77777777" w:rsidR="006D1ACC" w:rsidRPr="00425569" w:rsidRDefault="006D1ACC" w:rsidP="006D1ACC">
            <w:pPr>
              <w:spacing w:before="60" w:after="60"/>
              <w:rPr>
                <w:rFonts w:cs="Arial"/>
                <w:szCs w:val="22"/>
              </w:rPr>
            </w:pPr>
          </w:p>
        </w:tc>
        <w:tc>
          <w:tcPr>
            <w:tcW w:w="8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DF6DCE0" w14:textId="77777777" w:rsidR="006D1ACC" w:rsidRPr="00702294" w:rsidRDefault="006D1ACC" w:rsidP="006D1ACC">
            <w:pPr>
              <w:spacing w:before="60" w:after="60"/>
              <w:rPr>
                <w:rStyle w:val="Questionlabel"/>
                <w:b w:val="0"/>
              </w:rPr>
            </w:pPr>
            <w:r w:rsidRPr="00702294">
              <w:rPr>
                <w:rStyle w:val="Questionlabel"/>
                <w:b w:val="0"/>
              </w:rPr>
              <w:t>State:</w:t>
            </w:r>
          </w:p>
        </w:tc>
        <w:tc>
          <w:tcPr>
            <w:tcW w:w="129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28470B1" w14:textId="77777777" w:rsidR="006D1ACC" w:rsidRPr="00425569" w:rsidRDefault="006D1ACC" w:rsidP="006D1ACC">
            <w:pPr>
              <w:spacing w:before="60" w:after="60"/>
              <w:rPr>
                <w:rFonts w:cs="Arial"/>
                <w:szCs w:val="22"/>
              </w:rPr>
            </w:pPr>
          </w:p>
        </w:tc>
        <w:tc>
          <w:tcPr>
            <w:tcW w:w="121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DE3FEC2" w14:textId="77777777" w:rsidR="006D1ACC" w:rsidRPr="00702294" w:rsidRDefault="006D1ACC" w:rsidP="006D1ACC">
            <w:pPr>
              <w:spacing w:before="60" w:after="60"/>
              <w:rPr>
                <w:rStyle w:val="Questionlabel"/>
                <w:b w:val="0"/>
              </w:rPr>
            </w:pPr>
            <w:r w:rsidRPr="00702294">
              <w:rPr>
                <w:rStyle w:val="Questionlabel"/>
                <w:b w:val="0"/>
              </w:rPr>
              <w:t>Postcode:</w:t>
            </w:r>
          </w:p>
        </w:tc>
        <w:tc>
          <w:tcPr>
            <w:tcW w:w="13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vAlign w:val="center"/>
          </w:tcPr>
          <w:p w14:paraId="4EB124C1" w14:textId="77777777" w:rsidR="006D1ACC" w:rsidRPr="00425569" w:rsidRDefault="006D1ACC" w:rsidP="006D1ACC">
            <w:pPr>
              <w:spacing w:before="60" w:after="60"/>
              <w:rPr>
                <w:rFonts w:cs="Arial"/>
                <w:szCs w:val="22"/>
              </w:rPr>
            </w:pPr>
          </w:p>
        </w:tc>
      </w:tr>
      <w:tr w:rsidR="006D1ACC" w14:paraId="3EC0CA7B" w14:textId="77777777" w:rsidTr="0078606C">
        <w:trPr>
          <w:trHeight w:val="204"/>
        </w:trPr>
        <w:tc>
          <w:tcPr>
            <w:tcW w:w="10692" w:type="dxa"/>
            <w:gridSpan w:val="12"/>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vAlign w:val="center"/>
          </w:tcPr>
          <w:p w14:paraId="18C0FD44" w14:textId="77777777" w:rsidR="006D1ACC" w:rsidRPr="00702294" w:rsidRDefault="006D1ACC" w:rsidP="006D1ACC">
            <w:pPr>
              <w:spacing w:before="60" w:after="60"/>
              <w:rPr>
                <w:rStyle w:val="Questionlabel"/>
                <w:b w:val="0"/>
              </w:rPr>
            </w:pPr>
            <w:r w:rsidRPr="00702294">
              <w:rPr>
                <w:rStyle w:val="Questionlabel"/>
                <w:b w:val="0"/>
              </w:rPr>
              <w:t>Is your postal address the same as above? If no, complete below:</w:t>
            </w:r>
          </w:p>
        </w:tc>
      </w:tr>
      <w:tr w:rsidR="006D1ACC" w14:paraId="7E6BE632" w14:textId="77777777" w:rsidTr="0078606C">
        <w:trPr>
          <w:trHeight w:val="204"/>
        </w:trPr>
        <w:tc>
          <w:tcPr>
            <w:tcW w:w="2005" w:type="dxa"/>
            <w:gridSpan w:val="2"/>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524B40B" w14:textId="77777777" w:rsidR="006D1ACC" w:rsidRPr="00702294" w:rsidRDefault="006D1ACC" w:rsidP="006D1ACC">
            <w:pPr>
              <w:spacing w:before="60" w:after="60"/>
              <w:rPr>
                <w:rStyle w:val="Questionlabel"/>
                <w:b w:val="0"/>
              </w:rPr>
            </w:pPr>
            <w:r w:rsidRPr="00702294">
              <w:rPr>
                <w:rStyle w:val="Questionlabel"/>
                <w:b w:val="0"/>
              </w:rPr>
              <w:t>Postal address:</w:t>
            </w:r>
          </w:p>
        </w:tc>
        <w:tc>
          <w:tcPr>
            <w:tcW w:w="8687"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vAlign w:val="center"/>
          </w:tcPr>
          <w:p w14:paraId="6C1BB7ED" w14:textId="77777777" w:rsidR="006D1ACC" w:rsidRPr="00425569" w:rsidRDefault="006D1ACC" w:rsidP="006D1ACC">
            <w:pPr>
              <w:spacing w:before="60" w:after="60"/>
              <w:rPr>
                <w:rFonts w:cs="Arial"/>
                <w:szCs w:val="22"/>
              </w:rPr>
            </w:pPr>
          </w:p>
        </w:tc>
      </w:tr>
      <w:tr w:rsidR="006D1ACC" w14:paraId="7F0D24A8" w14:textId="77777777" w:rsidTr="0078606C">
        <w:trPr>
          <w:trHeight w:val="204"/>
        </w:trPr>
        <w:tc>
          <w:tcPr>
            <w:tcW w:w="2005" w:type="dxa"/>
            <w:gridSpan w:val="2"/>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C6B09F9" w14:textId="77777777" w:rsidR="006D1ACC" w:rsidRPr="00702294" w:rsidRDefault="006D1ACC" w:rsidP="006D1ACC">
            <w:pPr>
              <w:spacing w:before="60" w:after="60"/>
              <w:rPr>
                <w:rStyle w:val="Questionlabel"/>
                <w:b w:val="0"/>
              </w:rPr>
            </w:pPr>
            <w:r w:rsidRPr="00702294">
              <w:rPr>
                <w:rStyle w:val="Questionlabel"/>
                <w:b w:val="0"/>
              </w:rPr>
              <w:t>Suburb:</w:t>
            </w:r>
          </w:p>
        </w:tc>
        <w:tc>
          <w:tcPr>
            <w:tcW w:w="394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6A480A" w14:textId="77777777" w:rsidR="006D1ACC" w:rsidRPr="00425569" w:rsidRDefault="006D1ACC" w:rsidP="006D1ACC">
            <w:pPr>
              <w:spacing w:before="60" w:after="60"/>
              <w:rPr>
                <w:rFonts w:cs="Arial"/>
                <w:szCs w:val="22"/>
              </w:rPr>
            </w:pPr>
          </w:p>
        </w:tc>
        <w:tc>
          <w:tcPr>
            <w:tcW w:w="87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55A4C0C" w14:textId="77777777" w:rsidR="006D1ACC" w:rsidRPr="00702294" w:rsidRDefault="006D1ACC" w:rsidP="006D1ACC">
            <w:pPr>
              <w:spacing w:before="60" w:after="60"/>
              <w:rPr>
                <w:rStyle w:val="Questionlabel"/>
                <w:b w:val="0"/>
              </w:rPr>
            </w:pPr>
            <w:r w:rsidRPr="00702294">
              <w:rPr>
                <w:rStyle w:val="Questionlabel"/>
                <w:b w:val="0"/>
              </w:rPr>
              <w:t>State:</w:t>
            </w:r>
          </w:p>
        </w:tc>
        <w:tc>
          <w:tcPr>
            <w:tcW w:w="129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4244CD7" w14:textId="77777777" w:rsidR="006D1ACC" w:rsidRPr="00425569" w:rsidRDefault="006D1ACC" w:rsidP="006D1ACC">
            <w:pPr>
              <w:spacing w:before="60" w:after="60"/>
              <w:rPr>
                <w:rFonts w:cs="Arial"/>
                <w:szCs w:val="22"/>
              </w:rPr>
            </w:pPr>
          </w:p>
        </w:tc>
        <w:tc>
          <w:tcPr>
            <w:tcW w:w="121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FA4A94D" w14:textId="77777777" w:rsidR="006D1ACC" w:rsidRPr="00702294" w:rsidRDefault="006D1ACC" w:rsidP="006D1ACC">
            <w:pPr>
              <w:spacing w:before="60" w:after="60"/>
              <w:rPr>
                <w:rStyle w:val="Questionlabel"/>
                <w:b w:val="0"/>
              </w:rPr>
            </w:pPr>
            <w:r w:rsidRPr="00702294">
              <w:rPr>
                <w:rStyle w:val="Questionlabel"/>
                <w:b w:val="0"/>
              </w:rPr>
              <w:t>Postcode:</w:t>
            </w:r>
          </w:p>
        </w:tc>
        <w:tc>
          <w:tcPr>
            <w:tcW w:w="13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vAlign w:val="center"/>
          </w:tcPr>
          <w:p w14:paraId="3AFFB69B" w14:textId="77777777" w:rsidR="006D1ACC" w:rsidRPr="00425569" w:rsidRDefault="006D1ACC" w:rsidP="006D1ACC">
            <w:pPr>
              <w:spacing w:before="60" w:after="60"/>
              <w:rPr>
                <w:rFonts w:cs="Arial"/>
                <w:szCs w:val="22"/>
              </w:rPr>
            </w:pPr>
          </w:p>
        </w:tc>
      </w:tr>
      <w:tr w:rsidR="006D1ACC" w:rsidRPr="00425569" w14:paraId="740E868A" w14:textId="77777777" w:rsidTr="0078606C">
        <w:trPr>
          <w:trHeight w:val="204"/>
        </w:trPr>
        <w:tc>
          <w:tcPr>
            <w:tcW w:w="10692" w:type="dxa"/>
            <w:gridSpan w:val="12"/>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364444C2" w14:textId="77777777" w:rsidR="006D1ACC" w:rsidRPr="00425569" w:rsidRDefault="006D1ACC" w:rsidP="006D1ACC">
            <w:pPr>
              <w:keepNext/>
              <w:spacing w:before="60" w:after="60"/>
              <w:rPr>
                <w:rFonts w:cs="Arial"/>
                <w:b/>
              </w:rPr>
            </w:pPr>
            <w:r>
              <w:rPr>
                <w:rFonts w:cs="Arial"/>
                <w:b/>
              </w:rPr>
              <w:t>Contact details</w:t>
            </w:r>
          </w:p>
        </w:tc>
      </w:tr>
      <w:tr w:rsidR="006D1ACC" w:rsidRPr="00425569" w14:paraId="4024FE79" w14:textId="77777777" w:rsidTr="0078606C">
        <w:trPr>
          <w:trHeight w:val="204"/>
        </w:trPr>
        <w:tc>
          <w:tcPr>
            <w:tcW w:w="2005" w:type="dxa"/>
            <w:gridSpan w:val="2"/>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C4C4195" w14:textId="77777777" w:rsidR="006D1ACC" w:rsidRPr="00425569" w:rsidRDefault="006D1ACC" w:rsidP="006D1ACC">
            <w:pPr>
              <w:keepNext/>
              <w:spacing w:before="60" w:after="60"/>
              <w:rPr>
                <w:rFonts w:cs="Arial"/>
                <w:szCs w:val="22"/>
              </w:rPr>
            </w:pPr>
            <w:r>
              <w:rPr>
                <w:rFonts w:cs="Arial"/>
                <w:szCs w:val="22"/>
              </w:rPr>
              <w:t>Phone number:</w:t>
            </w:r>
          </w:p>
        </w:tc>
        <w:tc>
          <w:tcPr>
            <w:tcW w:w="334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47CEF3C" w14:textId="77777777" w:rsidR="006D1ACC" w:rsidRPr="00425569" w:rsidRDefault="006D1ACC" w:rsidP="006D1ACC">
            <w:pPr>
              <w:keepNext/>
              <w:spacing w:before="60" w:after="60"/>
              <w:rPr>
                <w:rFonts w:cs="Arial"/>
                <w:szCs w:val="22"/>
              </w:rPr>
            </w:pPr>
          </w:p>
        </w:tc>
        <w:tc>
          <w:tcPr>
            <w:tcW w:w="1904"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7F29F40" w14:textId="77777777" w:rsidR="006D1ACC" w:rsidRPr="00425569" w:rsidRDefault="006D1ACC" w:rsidP="006D1ACC">
            <w:pPr>
              <w:keepNext/>
              <w:spacing w:before="60" w:after="60"/>
              <w:rPr>
                <w:rFonts w:cs="Arial"/>
                <w:szCs w:val="22"/>
              </w:rPr>
            </w:pPr>
            <w:r>
              <w:rPr>
                <w:rFonts w:cs="Arial"/>
                <w:szCs w:val="22"/>
              </w:rPr>
              <w:t>Mobile number:</w:t>
            </w:r>
          </w:p>
        </w:tc>
        <w:tc>
          <w:tcPr>
            <w:tcW w:w="3442"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01D4148C" w14:textId="77777777" w:rsidR="006D1ACC" w:rsidRPr="00425569" w:rsidRDefault="006D1ACC" w:rsidP="006D1ACC">
            <w:pPr>
              <w:keepNext/>
              <w:spacing w:before="60" w:after="60"/>
              <w:rPr>
                <w:rFonts w:cs="Arial"/>
                <w:szCs w:val="22"/>
              </w:rPr>
            </w:pPr>
          </w:p>
        </w:tc>
      </w:tr>
      <w:tr w:rsidR="006D1ACC" w:rsidRPr="00425569" w14:paraId="52D8606D" w14:textId="77777777" w:rsidTr="0078606C">
        <w:trPr>
          <w:trHeight w:val="204"/>
        </w:trPr>
        <w:tc>
          <w:tcPr>
            <w:tcW w:w="2005" w:type="dxa"/>
            <w:gridSpan w:val="2"/>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64349F7" w14:textId="77777777" w:rsidR="006D1ACC" w:rsidRPr="00425569" w:rsidRDefault="006D1ACC" w:rsidP="006D1ACC">
            <w:pPr>
              <w:keepNext/>
              <w:spacing w:before="60" w:after="60"/>
              <w:rPr>
                <w:rFonts w:cs="Arial"/>
                <w:szCs w:val="22"/>
              </w:rPr>
            </w:pPr>
            <w:r>
              <w:rPr>
                <w:rFonts w:cs="Arial"/>
                <w:szCs w:val="22"/>
              </w:rPr>
              <w:t>Email address:</w:t>
            </w:r>
          </w:p>
        </w:tc>
        <w:tc>
          <w:tcPr>
            <w:tcW w:w="8687"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3E7969B0" w14:textId="77777777" w:rsidR="006D1ACC" w:rsidRPr="00425569" w:rsidRDefault="006D1ACC" w:rsidP="006D1ACC">
            <w:pPr>
              <w:keepNext/>
              <w:spacing w:before="60" w:after="60"/>
              <w:rPr>
                <w:rFonts w:cs="Arial"/>
                <w:szCs w:val="22"/>
              </w:rPr>
            </w:pPr>
          </w:p>
        </w:tc>
      </w:tr>
      <w:tr w:rsidR="00761E63" w:rsidRPr="00296A7E" w14:paraId="3335FBB7" w14:textId="77777777" w:rsidTr="0078606C">
        <w:trPr>
          <w:trHeight w:val="204"/>
        </w:trPr>
        <w:tc>
          <w:tcPr>
            <w:tcW w:w="10692" w:type="dxa"/>
            <w:gridSpan w:val="12"/>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vAlign w:val="center"/>
          </w:tcPr>
          <w:p w14:paraId="51F8071E" w14:textId="77777777" w:rsidR="00761E63" w:rsidRPr="00296A7E" w:rsidRDefault="009744C5" w:rsidP="003C39C8">
            <w:pPr>
              <w:spacing w:before="60" w:after="60"/>
              <w:rPr>
                <w:rFonts w:cs="Arial"/>
                <w:b/>
                <w:color w:val="FFFFFF" w:themeColor="background1"/>
                <w:szCs w:val="22"/>
              </w:rPr>
            </w:pPr>
            <w:r>
              <w:rPr>
                <w:rFonts w:cs="Arial"/>
                <w:b/>
                <w:color w:val="FFFFFF" w:themeColor="background1"/>
                <w:szCs w:val="22"/>
              </w:rPr>
              <w:t>Qualification requirements</w:t>
            </w:r>
          </w:p>
        </w:tc>
      </w:tr>
      <w:tr w:rsidR="003C39C8" w:rsidRPr="00296A7E" w14:paraId="33A59CD3" w14:textId="77777777" w:rsidTr="0078606C">
        <w:trPr>
          <w:trHeight w:val="204"/>
        </w:trPr>
        <w:tc>
          <w:tcPr>
            <w:tcW w:w="10692" w:type="dxa"/>
            <w:gridSpan w:val="12"/>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vAlign w:val="center"/>
          </w:tcPr>
          <w:p w14:paraId="390671F3" w14:textId="77777777" w:rsidR="003C39C8" w:rsidRDefault="003C39C8" w:rsidP="00B51AEF">
            <w:pPr>
              <w:spacing w:after="160" w:line="256" w:lineRule="auto"/>
              <w:contextualSpacing/>
              <w:jc w:val="both"/>
              <w:rPr>
                <w:rFonts w:cs="Arial"/>
                <w:szCs w:val="22"/>
              </w:rPr>
            </w:pPr>
            <w:r w:rsidRPr="009744C5">
              <w:rPr>
                <w:rFonts w:cs="Arial"/>
                <w:szCs w:val="22"/>
              </w:rPr>
              <w:t xml:space="preserve">To be eligible to apply you must </w:t>
            </w:r>
            <w:r>
              <w:rPr>
                <w:rFonts w:cs="Arial"/>
                <w:szCs w:val="22"/>
              </w:rPr>
              <w:t xml:space="preserve">provide a </w:t>
            </w:r>
            <w:r w:rsidRPr="009744C5">
              <w:rPr>
                <w:rFonts w:cs="Arial"/>
                <w:szCs w:val="22"/>
              </w:rPr>
              <w:t xml:space="preserve">written </w:t>
            </w:r>
            <w:r>
              <w:rPr>
                <w:rFonts w:cs="Arial"/>
                <w:szCs w:val="22"/>
              </w:rPr>
              <w:t>summary of the following:</w:t>
            </w:r>
          </w:p>
          <w:p w14:paraId="474E4248" w14:textId="77777777" w:rsidR="003C39C8" w:rsidRPr="009744C5" w:rsidRDefault="003C39C8" w:rsidP="00B51AEF">
            <w:pPr>
              <w:pStyle w:val="ListParagraph"/>
              <w:numPr>
                <w:ilvl w:val="0"/>
                <w:numId w:val="21"/>
              </w:numPr>
              <w:spacing w:before="120" w:line="360" w:lineRule="auto"/>
              <w:contextualSpacing/>
              <w:jc w:val="both"/>
            </w:pPr>
            <w:r w:rsidRPr="009744C5">
              <w:t>The educational qualifications that you wish to be considered, including the following details:</w:t>
            </w:r>
          </w:p>
          <w:p w14:paraId="2051972E" w14:textId="47F65962" w:rsidR="003C39C8" w:rsidRPr="003C39C8" w:rsidRDefault="003C39C8" w:rsidP="00B51AEF">
            <w:pPr>
              <w:pStyle w:val="ListParagraph"/>
              <w:numPr>
                <w:ilvl w:val="1"/>
                <w:numId w:val="23"/>
              </w:numPr>
              <w:spacing w:before="60" w:after="60"/>
              <w:ind w:left="1341"/>
              <w:jc w:val="both"/>
              <w:rPr>
                <w:rFonts w:cs="Arial"/>
              </w:rPr>
            </w:pPr>
            <w:r w:rsidRPr="003C39C8">
              <w:rPr>
                <w:rFonts w:cs="Arial"/>
              </w:rPr>
              <w:t>The name of the qualification</w:t>
            </w:r>
            <w:r w:rsidR="009F6CC2">
              <w:rPr>
                <w:rFonts w:cs="Arial"/>
              </w:rPr>
              <w:t>.</w:t>
            </w:r>
          </w:p>
          <w:p w14:paraId="75217D13" w14:textId="778A9CBE" w:rsidR="003C39C8" w:rsidRPr="003C39C8" w:rsidRDefault="003C39C8" w:rsidP="00B51AEF">
            <w:pPr>
              <w:pStyle w:val="ListParagraph"/>
              <w:numPr>
                <w:ilvl w:val="1"/>
                <w:numId w:val="23"/>
              </w:numPr>
              <w:spacing w:before="60" w:after="60"/>
              <w:ind w:left="1341"/>
              <w:jc w:val="both"/>
              <w:rPr>
                <w:rFonts w:cs="Arial"/>
              </w:rPr>
            </w:pPr>
            <w:r w:rsidRPr="003C39C8">
              <w:rPr>
                <w:rFonts w:cs="Arial"/>
              </w:rPr>
              <w:t>The name of the university or other educational institution that awarded the qualification.  Include the address of the university (country, city, district or branch)</w:t>
            </w:r>
            <w:r w:rsidR="009F6CC2">
              <w:rPr>
                <w:rFonts w:cs="Arial"/>
              </w:rPr>
              <w:t>.</w:t>
            </w:r>
          </w:p>
          <w:p w14:paraId="20C8390A" w14:textId="57DBDB71" w:rsidR="003C39C8" w:rsidRPr="003C39C8" w:rsidRDefault="003C39C8" w:rsidP="00B51AEF">
            <w:pPr>
              <w:pStyle w:val="ListParagraph"/>
              <w:numPr>
                <w:ilvl w:val="1"/>
                <w:numId w:val="23"/>
              </w:numPr>
              <w:spacing w:before="60" w:after="60"/>
              <w:ind w:left="1341"/>
              <w:jc w:val="both"/>
              <w:rPr>
                <w:rFonts w:cs="Arial"/>
              </w:rPr>
            </w:pPr>
            <w:r w:rsidRPr="003C39C8">
              <w:rPr>
                <w:rFonts w:cs="Arial"/>
              </w:rPr>
              <w:t>The date that you commenced your study (month/year)</w:t>
            </w:r>
            <w:r w:rsidR="009F6CC2">
              <w:rPr>
                <w:rFonts w:cs="Arial"/>
              </w:rPr>
              <w:t>.</w:t>
            </w:r>
          </w:p>
          <w:p w14:paraId="3C410747" w14:textId="03EB5F91" w:rsidR="003C39C8" w:rsidRPr="003C39C8" w:rsidRDefault="003C39C8" w:rsidP="00B51AEF">
            <w:pPr>
              <w:pStyle w:val="ListParagraph"/>
              <w:numPr>
                <w:ilvl w:val="1"/>
                <w:numId w:val="23"/>
              </w:numPr>
              <w:spacing w:before="60" w:after="60"/>
              <w:ind w:left="1341"/>
              <w:jc w:val="both"/>
              <w:rPr>
                <w:rFonts w:cs="Arial"/>
              </w:rPr>
            </w:pPr>
            <w:r w:rsidRPr="003C39C8">
              <w:rPr>
                <w:rFonts w:cs="Arial"/>
              </w:rPr>
              <w:t>The date that you graduated (month/year)</w:t>
            </w:r>
            <w:r w:rsidR="009F6CC2">
              <w:rPr>
                <w:rFonts w:cs="Arial"/>
              </w:rPr>
              <w:t>.</w:t>
            </w:r>
          </w:p>
          <w:p w14:paraId="60B8FBED" w14:textId="5537DE6D" w:rsidR="003C39C8" w:rsidRPr="00E90EF0" w:rsidRDefault="003C39C8" w:rsidP="00B51AEF">
            <w:pPr>
              <w:pStyle w:val="ListParagraph"/>
              <w:numPr>
                <w:ilvl w:val="1"/>
                <w:numId w:val="23"/>
              </w:numPr>
              <w:spacing w:before="60" w:after="60"/>
              <w:ind w:left="1341"/>
              <w:jc w:val="both"/>
              <w:rPr>
                <w:rFonts w:cs="Arial"/>
              </w:rPr>
            </w:pPr>
            <w:r w:rsidRPr="003C39C8">
              <w:rPr>
                <w:rFonts w:cs="Arial"/>
              </w:rPr>
              <w:t>The normal length of study for the qualification (semesters or years of study).</w:t>
            </w:r>
          </w:p>
        </w:tc>
      </w:tr>
      <w:tr w:rsidR="003160B9" w:rsidRPr="00F4251A" w14:paraId="1A549578" w14:textId="77777777" w:rsidTr="0078606C">
        <w:trPr>
          <w:trHeight w:val="204"/>
        </w:trPr>
        <w:tc>
          <w:tcPr>
            <w:tcW w:w="10692" w:type="dxa"/>
            <w:gridSpan w:val="12"/>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02874451" w14:textId="77777777" w:rsidR="003160B9" w:rsidRPr="00F4251A" w:rsidRDefault="003160B9" w:rsidP="00F4251A">
            <w:pPr>
              <w:spacing w:before="60" w:after="60"/>
              <w:rPr>
                <w:rFonts w:cs="Arial"/>
                <w:b/>
              </w:rPr>
            </w:pPr>
            <w:r w:rsidRPr="00F4251A">
              <w:rPr>
                <w:rFonts w:cs="Arial"/>
                <w:b/>
              </w:rPr>
              <w:t>Applicants consent for document verification</w:t>
            </w:r>
          </w:p>
        </w:tc>
      </w:tr>
      <w:tr w:rsidR="003160B9" w:rsidRPr="00463104" w14:paraId="4EE390D5" w14:textId="77777777" w:rsidTr="0078606C">
        <w:trPr>
          <w:trHeight w:val="204"/>
        </w:trPr>
        <w:tc>
          <w:tcPr>
            <w:tcW w:w="10692" w:type="dxa"/>
            <w:gridSpan w:val="12"/>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39F6DF5C" w14:textId="77777777" w:rsidR="003160B9" w:rsidRPr="00463104" w:rsidRDefault="003160B9" w:rsidP="00F4251A">
            <w:pPr>
              <w:spacing w:before="60" w:after="60"/>
              <w:jc w:val="both"/>
              <w:rPr>
                <w:rFonts w:cs="Arial"/>
              </w:rPr>
            </w:pPr>
            <w:r w:rsidRPr="002141C1">
              <w:rPr>
                <w:rFonts w:cs="Arial"/>
              </w:rPr>
              <w:t xml:space="preserve">We will verify your identity against existing government records using the ID Match Document Verification Service. This service encrypts your information during verification. You can find out more about the service on the ID Match website - </w:t>
            </w:r>
            <w:hyperlink r:id="rId10" w:history="1">
              <w:r w:rsidRPr="00E17C51">
                <w:rPr>
                  <w:rStyle w:val="Hyperlink"/>
                  <w:rFonts w:cs="Arial"/>
                </w:rPr>
                <w:t>https://www.idmatch.gov.au</w:t>
              </w:r>
            </w:hyperlink>
            <w:r w:rsidRPr="002141C1">
              <w:rPr>
                <w:rFonts w:cs="Arial"/>
              </w:rPr>
              <w:t>.</w:t>
            </w:r>
          </w:p>
        </w:tc>
      </w:tr>
      <w:tr w:rsidR="003160B9" w:rsidRPr="00463104" w14:paraId="387B38EB" w14:textId="77777777" w:rsidTr="0078606C">
        <w:trPr>
          <w:trHeight w:val="204"/>
        </w:trPr>
        <w:tc>
          <w:tcPr>
            <w:tcW w:w="9244" w:type="dxa"/>
            <w:gridSpan w:val="10"/>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tcPr>
          <w:p w14:paraId="0B380F01" w14:textId="77777777" w:rsidR="003160B9" w:rsidRPr="00463104" w:rsidRDefault="003160B9" w:rsidP="00F4251A">
            <w:pPr>
              <w:spacing w:before="60" w:after="60"/>
              <w:jc w:val="both"/>
              <w:rPr>
                <w:rFonts w:cs="Arial"/>
              </w:rPr>
            </w:pPr>
            <w:r w:rsidRPr="002141C1">
              <w:rPr>
                <w:rFonts w:cs="Arial"/>
              </w:rPr>
              <w:t>I confirm that I am authorised to provide the personal details presented and I consent to the document details I’ve provided as evidence of identity to be checked with the relevant government agency via the Document Verification Service</w:t>
            </w:r>
          </w:p>
        </w:tc>
        <w:tc>
          <w:tcPr>
            <w:tcW w:w="1448" w:type="dxa"/>
            <w:gridSpan w:val="2"/>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00A441C1" w14:textId="77777777" w:rsidR="003160B9" w:rsidRPr="00463104" w:rsidRDefault="003160B9" w:rsidP="00F4251A">
            <w:pPr>
              <w:spacing w:before="60" w:after="60"/>
              <w:jc w:val="center"/>
              <w:rPr>
                <w:rFonts w:cs="Arial"/>
              </w:rPr>
            </w:pPr>
            <w:r>
              <w:rPr>
                <w:rFonts w:cs="Arial"/>
              </w:rPr>
              <w:t>Yes / No</w:t>
            </w:r>
          </w:p>
        </w:tc>
      </w:tr>
    </w:tbl>
    <w:p w14:paraId="5A909DB8" w14:textId="77777777" w:rsidR="0078606C" w:rsidRDefault="0078606C">
      <w:r>
        <w:br w:type="page"/>
      </w:r>
    </w:p>
    <w:tbl>
      <w:tblPr>
        <w:tblStyle w:val="TableGrid"/>
        <w:tblW w:w="10702" w:type="dxa"/>
        <w:tblInd w:w="-172" w:type="dxa"/>
        <w:tblLayout w:type="fixed"/>
        <w:tblLook w:val="04A0" w:firstRow="1" w:lastRow="0" w:firstColumn="1" w:lastColumn="0" w:noHBand="0" w:noVBand="1"/>
        <w:tblDescription w:val="Questions are followed by answer fields. Use the ‘Tab’ key to navigate through. Check boxes are avaliable for  Yes or No fields for your answer. Further instructions about filling out this form are provided at the beginning of the form."/>
      </w:tblPr>
      <w:tblGrid>
        <w:gridCol w:w="10"/>
        <w:gridCol w:w="1560"/>
        <w:gridCol w:w="203"/>
        <w:gridCol w:w="301"/>
        <w:gridCol w:w="139"/>
        <w:gridCol w:w="421"/>
        <w:gridCol w:w="913"/>
        <w:gridCol w:w="348"/>
        <w:gridCol w:w="1482"/>
        <w:gridCol w:w="1563"/>
        <w:gridCol w:w="182"/>
        <w:gridCol w:w="451"/>
        <w:gridCol w:w="1284"/>
        <w:gridCol w:w="49"/>
        <w:gridCol w:w="414"/>
        <w:gridCol w:w="1372"/>
        <w:gridCol w:w="10"/>
      </w:tblGrid>
      <w:tr w:rsidR="006B4E79" w14:paraId="453D1622" w14:textId="77777777" w:rsidTr="00D72836">
        <w:trPr>
          <w:gridAfter w:val="1"/>
          <w:wAfter w:w="10" w:type="dxa"/>
          <w:trHeight w:val="204"/>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002368"/>
          </w:tcPr>
          <w:p w14:paraId="737E0970" w14:textId="1596F062" w:rsidR="006B4E79" w:rsidRPr="000F4216" w:rsidRDefault="006B4E79" w:rsidP="003C39C8">
            <w:pPr>
              <w:spacing w:before="60" w:after="60"/>
              <w:rPr>
                <w:rFonts w:cs="Arial"/>
                <w:szCs w:val="22"/>
              </w:rPr>
            </w:pPr>
            <w:r>
              <w:rPr>
                <w:b/>
                <w:color w:val="FFFFFF" w:themeColor="background1"/>
              </w:rPr>
              <w:lastRenderedPageBreak/>
              <w:t xml:space="preserve">Applicant declaration </w:t>
            </w:r>
          </w:p>
        </w:tc>
      </w:tr>
      <w:tr w:rsidR="006B4E79" w14:paraId="5F35813F" w14:textId="77777777" w:rsidTr="00D72836">
        <w:trPr>
          <w:gridAfter w:val="1"/>
          <w:wAfter w:w="10" w:type="dxa"/>
          <w:trHeight w:val="204"/>
        </w:trPr>
        <w:tc>
          <w:tcPr>
            <w:tcW w:w="1570" w:type="dxa"/>
            <w:gridSpan w:val="2"/>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386E759" w14:textId="77777777" w:rsidR="006B4E79" w:rsidRPr="009647E1" w:rsidRDefault="006B4E79" w:rsidP="003C39C8">
            <w:pPr>
              <w:spacing w:before="60" w:after="60"/>
              <w:rPr>
                <w:rStyle w:val="Questionlabel"/>
                <w:b w:val="0"/>
              </w:rPr>
            </w:pPr>
            <w:r w:rsidRPr="009647E1">
              <w:rPr>
                <w:rStyle w:val="Questionlabel"/>
                <w:b w:val="0"/>
              </w:rPr>
              <w:t>I, (full name</w:t>
            </w:r>
            <w:r>
              <w:rPr>
                <w:rStyle w:val="Questionlabel"/>
                <w:b w:val="0"/>
              </w:rPr>
              <w:t>)</w:t>
            </w:r>
          </w:p>
        </w:tc>
        <w:tc>
          <w:tcPr>
            <w:tcW w:w="9122"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tcPr>
          <w:p w14:paraId="796628BB" w14:textId="77777777" w:rsidR="006B4E79" w:rsidRPr="00FC4C2C" w:rsidRDefault="006B4E79" w:rsidP="003C39C8">
            <w:pPr>
              <w:spacing w:before="60" w:after="60"/>
              <w:rPr>
                <w:rFonts w:cs="Arial"/>
              </w:rPr>
            </w:pPr>
          </w:p>
        </w:tc>
      </w:tr>
      <w:tr w:rsidR="006B4E79" w14:paraId="0B1DE14D" w14:textId="77777777" w:rsidTr="00D72836">
        <w:trPr>
          <w:gridAfter w:val="1"/>
          <w:wAfter w:w="10" w:type="dxa"/>
          <w:trHeight w:val="204"/>
        </w:trPr>
        <w:tc>
          <w:tcPr>
            <w:tcW w:w="1570" w:type="dxa"/>
            <w:gridSpan w:val="2"/>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22AC3CB5" w14:textId="77777777" w:rsidR="006B4E79" w:rsidRPr="00146A1F" w:rsidRDefault="006B4E79" w:rsidP="003C39C8">
            <w:pPr>
              <w:spacing w:before="60" w:after="60"/>
              <w:rPr>
                <w:rFonts w:asciiTheme="minorHAnsi" w:hAnsiTheme="minorHAnsi" w:cs="Arial"/>
              </w:rPr>
            </w:pPr>
            <w:r>
              <w:rPr>
                <w:rFonts w:asciiTheme="minorHAnsi" w:hAnsiTheme="minorHAnsi" w:cs="Arial"/>
              </w:rPr>
              <w:t>Of: (address)</w:t>
            </w:r>
          </w:p>
        </w:tc>
        <w:tc>
          <w:tcPr>
            <w:tcW w:w="9122" w:type="dxa"/>
            <w:gridSpan w:val="14"/>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tcPr>
          <w:p w14:paraId="44A1B808" w14:textId="77777777" w:rsidR="006B4E79" w:rsidRPr="00146A1F" w:rsidRDefault="006B4E79" w:rsidP="003C39C8">
            <w:pPr>
              <w:spacing w:before="60" w:after="60"/>
              <w:rPr>
                <w:rFonts w:asciiTheme="minorHAnsi" w:hAnsiTheme="minorHAnsi" w:cs="Arial"/>
              </w:rPr>
            </w:pPr>
          </w:p>
        </w:tc>
      </w:tr>
      <w:tr w:rsidR="006B4E79" w14:paraId="77C51F9E" w14:textId="77777777" w:rsidTr="00D72836">
        <w:trPr>
          <w:gridAfter w:val="1"/>
          <w:wAfter w:w="10" w:type="dxa"/>
          <w:trHeight w:val="204"/>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14590B03" w14:textId="77777777" w:rsidR="006B4E79" w:rsidRPr="009F6CC2" w:rsidRDefault="006B4E79" w:rsidP="00B51AEF">
            <w:pPr>
              <w:spacing w:before="60" w:after="60"/>
              <w:jc w:val="both"/>
              <w:rPr>
                <w:rFonts w:asciiTheme="minorHAnsi" w:hAnsiTheme="minorHAnsi"/>
                <w:szCs w:val="22"/>
              </w:rPr>
            </w:pPr>
            <w:r w:rsidRPr="009F6CC2">
              <w:rPr>
                <w:rFonts w:asciiTheme="minorHAnsi" w:hAnsiTheme="minorHAnsi"/>
                <w:szCs w:val="22"/>
              </w:rPr>
              <w:t>Do solemnly and sincerely declare that:</w:t>
            </w:r>
          </w:p>
          <w:p w14:paraId="370822DE" w14:textId="2A73177F" w:rsidR="006B4E79" w:rsidRPr="009F6CC2" w:rsidRDefault="006B4E79" w:rsidP="00B51AEF">
            <w:pPr>
              <w:pStyle w:val="ListParagraph"/>
              <w:numPr>
                <w:ilvl w:val="0"/>
                <w:numId w:val="10"/>
              </w:numPr>
              <w:spacing w:before="60" w:after="60"/>
              <w:jc w:val="both"/>
              <w:rPr>
                <w:szCs w:val="22"/>
              </w:rPr>
            </w:pPr>
            <w:r w:rsidRPr="009F6CC2">
              <w:rPr>
                <w:rFonts w:cs="Arial"/>
                <w:szCs w:val="22"/>
              </w:rPr>
              <w:t xml:space="preserve">All statements and information contained in this application are true and correct to the best of my knowledge by virtue of the </w:t>
            </w:r>
            <w:r w:rsidRPr="009F6CC2">
              <w:rPr>
                <w:rFonts w:cs="Arial"/>
                <w:i/>
                <w:szCs w:val="22"/>
              </w:rPr>
              <w:t>Oaths, Affidavits and Declarations Act 2010</w:t>
            </w:r>
            <w:r w:rsidR="00EB2DFD" w:rsidRPr="009F6CC2">
              <w:rPr>
                <w:rFonts w:cs="Arial"/>
                <w:szCs w:val="22"/>
              </w:rPr>
              <w:t>.</w:t>
            </w:r>
          </w:p>
          <w:p w14:paraId="43F2D21A" w14:textId="24884B63" w:rsidR="00EB2DFD" w:rsidRPr="009F6CC2" w:rsidRDefault="006B4E79" w:rsidP="00B51AEF">
            <w:pPr>
              <w:pStyle w:val="Default"/>
              <w:numPr>
                <w:ilvl w:val="0"/>
                <w:numId w:val="10"/>
              </w:numPr>
              <w:spacing w:after="60"/>
              <w:jc w:val="both"/>
              <w:rPr>
                <w:rFonts w:asciiTheme="minorHAnsi" w:hAnsiTheme="minorHAnsi"/>
                <w:color w:val="auto"/>
                <w:sz w:val="22"/>
                <w:szCs w:val="22"/>
              </w:rPr>
            </w:pPr>
            <w:r w:rsidRPr="009F6CC2">
              <w:rPr>
                <w:rFonts w:asciiTheme="minorHAnsi" w:hAnsiTheme="minorHAnsi"/>
                <w:color w:val="auto"/>
                <w:sz w:val="22"/>
                <w:szCs w:val="22"/>
              </w:rPr>
              <w:t xml:space="preserve">I am seeking to </w:t>
            </w:r>
            <w:r w:rsidR="00767B4D" w:rsidRPr="009F6CC2">
              <w:rPr>
                <w:rFonts w:asciiTheme="minorHAnsi" w:hAnsiTheme="minorHAnsi"/>
                <w:color w:val="auto"/>
                <w:sz w:val="22"/>
                <w:szCs w:val="22"/>
              </w:rPr>
              <w:t xml:space="preserve">enter into a training agreement </w:t>
            </w:r>
            <w:r w:rsidRPr="009F6CC2">
              <w:rPr>
                <w:rFonts w:asciiTheme="minorHAnsi" w:hAnsiTheme="minorHAnsi"/>
                <w:color w:val="auto"/>
                <w:sz w:val="22"/>
                <w:szCs w:val="22"/>
              </w:rPr>
              <w:t>be registered in the NT in accordance with the</w:t>
            </w:r>
            <w:r w:rsidR="00767B4D" w:rsidRPr="0078606C">
              <w:rPr>
                <w:sz w:val="22"/>
                <w:szCs w:val="22"/>
              </w:rPr>
              <w:t xml:space="preserve"> </w:t>
            </w:r>
            <w:r w:rsidR="00767B4D" w:rsidRPr="009F6CC2">
              <w:rPr>
                <w:rFonts w:asciiTheme="minorHAnsi" w:hAnsiTheme="minorHAnsi"/>
                <w:color w:val="auto"/>
                <w:sz w:val="22"/>
                <w:szCs w:val="22"/>
              </w:rPr>
              <w:t xml:space="preserve">in accordance with the </w:t>
            </w:r>
            <w:r w:rsidR="00767B4D" w:rsidRPr="009F6CC2">
              <w:rPr>
                <w:rFonts w:asciiTheme="minorHAnsi" w:hAnsiTheme="minorHAnsi"/>
                <w:i/>
                <w:color w:val="auto"/>
                <w:sz w:val="22"/>
                <w:szCs w:val="22"/>
              </w:rPr>
              <w:t>Licensed Surveyors Act 1983</w:t>
            </w:r>
            <w:r w:rsidR="00EB2DFD" w:rsidRPr="009F6CC2">
              <w:rPr>
                <w:rFonts w:asciiTheme="minorHAnsi" w:hAnsiTheme="minorHAnsi"/>
                <w:color w:val="auto"/>
                <w:sz w:val="22"/>
                <w:szCs w:val="22"/>
              </w:rPr>
              <w:t>.</w:t>
            </w:r>
          </w:p>
          <w:p w14:paraId="34DC0847" w14:textId="1BC0C885" w:rsidR="00EB2DFD" w:rsidRPr="009F6CC2" w:rsidRDefault="00EB2DFD" w:rsidP="00B51AEF">
            <w:pPr>
              <w:pStyle w:val="Default"/>
              <w:numPr>
                <w:ilvl w:val="0"/>
                <w:numId w:val="10"/>
              </w:numPr>
              <w:spacing w:after="60"/>
              <w:jc w:val="both"/>
              <w:rPr>
                <w:rFonts w:asciiTheme="minorHAnsi" w:hAnsiTheme="minorHAnsi"/>
                <w:color w:val="auto"/>
                <w:sz w:val="22"/>
                <w:szCs w:val="22"/>
              </w:rPr>
            </w:pPr>
            <w:r w:rsidRPr="009F6CC2">
              <w:rPr>
                <w:rFonts w:asciiTheme="minorHAnsi" w:hAnsiTheme="minorHAnsi"/>
                <w:color w:val="auto"/>
                <w:sz w:val="22"/>
                <w:szCs w:val="22"/>
              </w:rPr>
              <w:t>I give the Surveyors Board of the Northern Territory of Australia and Occupational and Industry Licensing consent to make any inquiries and to receive and disclose information which is relevant to my application and ongoing eligibility to become a licensed surveyor.</w:t>
            </w:r>
          </w:p>
          <w:p w14:paraId="654A47B1" w14:textId="4DD94898" w:rsidR="00EB2DFD" w:rsidRPr="009F6CC2" w:rsidRDefault="00EB2DFD" w:rsidP="00B51AEF">
            <w:pPr>
              <w:pStyle w:val="Default"/>
              <w:numPr>
                <w:ilvl w:val="0"/>
                <w:numId w:val="10"/>
              </w:numPr>
              <w:spacing w:after="60"/>
              <w:jc w:val="both"/>
              <w:rPr>
                <w:rFonts w:asciiTheme="minorHAnsi" w:hAnsiTheme="minorHAnsi"/>
                <w:color w:val="auto"/>
                <w:sz w:val="22"/>
                <w:szCs w:val="22"/>
              </w:rPr>
            </w:pPr>
            <w:r w:rsidRPr="009F6CC2">
              <w:rPr>
                <w:rFonts w:asciiTheme="minorHAnsi" w:hAnsiTheme="minorHAnsi"/>
                <w:color w:val="auto"/>
                <w:sz w:val="22"/>
                <w:szCs w:val="22"/>
              </w:rPr>
              <w:t>I have read and understood the information contained in this application.</w:t>
            </w:r>
          </w:p>
          <w:p w14:paraId="65B85EB4" w14:textId="23C2C47D" w:rsidR="00EB2DFD" w:rsidRPr="009F6CC2" w:rsidRDefault="00EB2DFD" w:rsidP="00B51AEF">
            <w:pPr>
              <w:pStyle w:val="Default"/>
              <w:numPr>
                <w:ilvl w:val="0"/>
                <w:numId w:val="10"/>
              </w:numPr>
              <w:spacing w:after="60"/>
              <w:jc w:val="both"/>
              <w:rPr>
                <w:rFonts w:asciiTheme="minorHAnsi" w:hAnsiTheme="minorHAnsi"/>
                <w:color w:val="auto"/>
                <w:sz w:val="22"/>
                <w:szCs w:val="22"/>
              </w:rPr>
            </w:pPr>
            <w:r w:rsidRPr="009F6CC2">
              <w:rPr>
                <w:rFonts w:asciiTheme="minorHAnsi" w:hAnsiTheme="minorHAnsi"/>
                <w:color w:val="auto"/>
                <w:sz w:val="22"/>
                <w:szCs w:val="22"/>
              </w:rPr>
              <w:t xml:space="preserve">I understand and acknowledge my ongoing legal obligations under the NT </w:t>
            </w:r>
            <w:r w:rsidRPr="009F6CC2">
              <w:rPr>
                <w:rFonts w:asciiTheme="minorHAnsi" w:hAnsiTheme="minorHAnsi"/>
                <w:i/>
                <w:iCs/>
                <w:color w:val="auto"/>
                <w:sz w:val="22"/>
                <w:szCs w:val="22"/>
              </w:rPr>
              <w:t>Licensed Surveyors Act 1983</w:t>
            </w:r>
            <w:r w:rsidRPr="009F6CC2">
              <w:rPr>
                <w:rFonts w:asciiTheme="minorHAnsi" w:hAnsiTheme="minorHAnsi"/>
                <w:color w:val="auto"/>
                <w:sz w:val="22"/>
                <w:szCs w:val="22"/>
              </w:rPr>
              <w:t>.</w:t>
            </w:r>
          </w:p>
          <w:p w14:paraId="57E931B6" w14:textId="01F8BE04" w:rsidR="00EB2DFD" w:rsidRPr="0078606C" w:rsidRDefault="006B4E79" w:rsidP="00B51AEF">
            <w:pPr>
              <w:pStyle w:val="Default"/>
              <w:numPr>
                <w:ilvl w:val="0"/>
                <w:numId w:val="10"/>
              </w:numPr>
              <w:spacing w:after="60"/>
              <w:jc w:val="both"/>
              <w:rPr>
                <w:rFonts w:asciiTheme="minorHAnsi" w:hAnsiTheme="minorHAnsi"/>
                <w:sz w:val="22"/>
                <w:szCs w:val="22"/>
              </w:rPr>
            </w:pPr>
            <w:r w:rsidRPr="0078606C">
              <w:rPr>
                <w:rFonts w:asciiTheme="minorHAnsi" w:hAnsiTheme="minorHAnsi"/>
                <w:sz w:val="22"/>
                <w:szCs w:val="22"/>
              </w:rPr>
              <w:t>I acknowledge that information (name, business address and telephone number) will be placed on a public register</w:t>
            </w:r>
            <w:r w:rsidR="00EB2DFD" w:rsidRPr="0078606C">
              <w:rPr>
                <w:rFonts w:asciiTheme="minorHAnsi" w:hAnsiTheme="minorHAnsi"/>
                <w:sz w:val="22"/>
                <w:szCs w:val="22"/>
              </w:rPr>
              <w:t>.</w:t>
            </w:r>
          </w:p>
          <w:p w14:paraId="54846FE2" w14:textId="77777777" w:rsidR="006B4E79" w:rsidRPr="0078606C" w:rsidRDefault="006B4E79" w:rsidP="00B51AEF">
            <w:pPr>
              <w:pStyle w:val="Default"/>
              <w:numPr>
                <w:ilvl w:val="0"/>
                <w:numId w:val="10"/>
              </w:numPr>
              <w:spacing w:after="60"/>
              <w:jc w:val="both"/>
              <w:rPr>
                <w:rFonts w:asciiTheme="minorHAnsi" w:hAnsiTheme="minorHAnsi"/>
                <w:sz w:val="22"/>
                <w:szCs w:val="22"/>
              </w:rPr>
            </w:pPr>
            <w:r w:rsidRPr="0078606C">
              <w:rPr>
                <w:rFonts w:asciiTheme="minorHAnsi" w:eastAsia="Calibri" w:hAnsiTheme="minorHAnsi"/>
                <w:sz w:val="22"/>
                <w:szCs w:val="22"/>
              </w:rPr>
              <w:t>I acknowledge that a person wilfully making a false statement in a statutory declaration is guilty of an offence and is liable to a penalty or imprisonment or both.</w:t>
            </w:r>
          </w:p>
        </w:tc>
      </w:tr>
      <w:tr w:rsidR="006B4E79" w14:paraId="2876D4C7" w14:textId="77777777" w:rsidTr="00D72836">
        <w:trPr>
          <w:gridAfter w:val="1"/>
          <w:wAfter w:w="10" w:type="dxa"/>
          <w:trHeight w:val="204"/>
        </w:trPr>
        <w:tc>
          <w:tcPr>
            <w:tcW w:w="3895" w:type="dxa"/>
            <w:gridSpan w:val="8"/>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05AED87" w14:textId="77777777" w:rsidR="006B4E79" w:rsidRPr="009647E1" w:rsidRDefault="006B4E79" w:rsidP="006B4E79">
            <w:pPr>
              <w:spacing w:before="60" w:after="60"/>
              <w:rPr>
                <w:rStyle w:val="Questionlabel"/>
                <w:b w:val="0"/>
              </w:rPr>
            </w:pPr>
            <w:r w:rsidRPr="009647E1">
              <w:rPr>
                <w:rStyle w:val="Questionlabel"/>
                <w:b w:val="0"/>
              </w:rPr>
              <w:t>This declaration is made at: (location)</w:t>
            </w:r>
          </w:p>
        </w:tc>
        <w:tc>
          <w:tcPr>
            <w:tcW w:w="3678"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573B12" w14:textId="77777777" w:rsidR="006B4E79" w:rsidRPr="00FC4C2C" w:rsidRDefault="006B4E79" w:rsidP="006B4E79">
            <w:pPr>
              <w:spacing w:before="60" w:after="60"/>
            </w:pPr>
          </w:p>
        </w:tc>
        <w:tc>
          <w:tcPr>
            <w:tcW w:w="1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7C81F202" w14:textId="77777777" w:rsidR="006B4E79" w:rsidRPr="009647E1" w:rsidRDefault="006B4E79" w:rsidP="006B4E79">
            <w:pPr>
              <w:spacing w:before="60" w:after="60"/>
              <w:rPr>
                <w:rStyle w:val="Questionlabel"/>
                <w:b w:val="0"/>
              </w:rPr>
            </w:pPr>
            <w:r w:rsidRPr="009647E1">
              <w:rPr>
                <w:rStyle w:val="Questionlabel"/>
                <w:b w:val="0"/>
              </w:rPr>
              <w:t>on: (date)</w:t>
            </w:r>
          </w:p>
        </w:tc>
        <w:tc>
          <w:tcPr>
            <w:tcW w:w="183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202E3A14" w14:textId="77777777" w:rsidR="006B4E79" w:rsidRPr="00FC4C2C" w:rsidRDefault="006B4E79" w:rsidP="006B4E79">
            <w:pPr>
              <w:spacing w:before="60" w:after="60"/>
            </w:pPr>
          </w:p>
        </w:tc>
      </w:tr>
      <w:tr w:rsidR="006B4E79" w14:paraId="3C988EC7" w14:textId="77777777" w:rsidTr="00D72836">
        <w:trPr>
          <w:gridAfter w:val="1"/>
          <w:wAfter w:w="10" w:type="dxa"/>
          <w:trHeight w:val="204"/>
        </w:trPr>
        <w:tc>
          <w:tcPr>
            <w:tcW w:w="2213" w:type="dxa"/>
            <w:gridSpan w:val="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71CDA304" w14:textId="77777777" w:rsidR="006B4E79" w:rsidRPr="009647E1" w:rsidRDefault="006B4E79" w:rsidP="006B4E79">
            <w:pPr>
              <w:spacing w:before="120" w:after="120"/>
              <w:rPr>
                <w:rStyle w:val="Questionlabel"/>
                <w:b w:val="0"/>
              </w:rPr>
            </w:pPr>
            <w:r w:rsidRPr="009647E1">
              <w:rPr>
                <w:rStyle w:val="Questionlabel"/>
                <w:b w:val="0"/>
              </w:rPr>
              <w:t>Applicant signature:</w:t>
            </w:r>
          </w:p>
        </w:tc>
        <w:tc>
          <w:tcPr>
            <w:tcW w:w="8479"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78F3D0A7" w14:textId="77777777" w:rsidR="006B4E79" w:rsidRPr="00FC4C2C" w:rsidRDefault="006B4E79" w:rsidP="006B4E79">
            <w:pPr>
              <w:spacing w:before="120" w:after="120"/>
            </w:pPr>
          </w:p>
        </w:tc>
      </w:tr>
      <w:tr w:rsidR="006B4E79" w14:paraId="76B4D8A4" w14:textId="77777777" w:rsidTr="00D72836">
        <w:trPr>
          <w:gridAfter w:val="1"/>
          <w:wAfter w:w="10" w:type="dxa"/>
          <w:trHeight w:val="204"/>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43AA48BA" w14:textId="77777777" w:rsidR="006B4E79" w:rsidRPr="0070487A" w:rsidRDefault="006B4E79" w:rsidP="00B51AEF">
            <w:pPr>
              <w:spacing w:before="60" w:after="60"/>
              <w:jc w:val="both"/>
              <w:rPr>
                <w:rFonts w:cs="Arial"/>
              </w:rPr>
            </w:pPr>
            <w:r w:rsidRPr="00463104">
              <w:rPr>
                <w:rFonts w:cs="Arial"/>
              </w:rPr>
              <w:t>Note:</w:t>
            </w:r>
            <w:r>
              <w:rPr>
                <w:rFonts w:cs="Arial"/>
              </w:rPr>
              <w:t xml:space="preserve"> </w:t>
            </w:r>
            <w:r w:rsidRPr="00463104">
              <w:rPr>
                <w:rFonts w:cs="Arial"/>
              </w:rPr>
              <w:t xml:space="preserve">Under the </w:t>
            </w:r>
            <w:r w:rsidRPr="00463104">
              <w:rPr>
                <w:rFonts w:cs="Arial"/>
                <w:i/>
              </w:rPr>
              <w:t xml:space="preserve">Oaths, Affidavits and Declarations Act 2010 </w:t>
            </w:r>
            <w:r w:rsidRPr="00463104">
              <w:rPr>
                <w:rFonts w:cs="Arial"/>
              </w:rPr>
              <w:t>a person wilfully making a false statement or altering a statement, in a statutory declaration is guilty of a crime and is liable to a penalty or imprisonment, or both.</w:t>
            </w:r>
            <w:r>
              <w:rPr>
                <w:rFonts w:cs="Arial"/>
              </w:rPr>
              <w:tab/>
            </w:r>
          </w:p>
        </w:tc>
      </w:tr>
      <w:tr w:rsidR="006B4E79" w:rsidRPr="00F45E8F" w14:paraId="686CA82E" w14:textId="77777777" w:rsidTr="00D72836">
        <w:trPr>
          <w:gridAfter w:val="1"/>
          <w:wAfter w:w="10" w:type="dxa"/>
          <w:trHeight w:val="204"/>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12E7F9F3" w14:textId="6786FADD" w:rsidR="006B4E79" w:rsidRPr="00146A1F" w:rsidRDefault="006B4E79" w:rsidP="001F7E15">
            <w:pPr>
              <w:spacing w:before="60" w:after="60"/>
              <w:rPr>
                <w:rFonts w:cs="Arial"/>
                <w:b/>
              </w:rPr>
            </w:pPr>
            <w:r w:rsidRPr="00146A1F">
              <w:rPr>
                <w:rFonts w:cs="Arial"/>
                <w:b/>
              </w:rPr>
              <w:t>Checklist</w:t>
            </w:r>
            <w:r>
              <w:rPr>
                <w:rFonts w:cs="Arial"/>
                <w:b/>
              </w:rPr>
              <w:t xml:space="preserve"> requirements</w:t>
            </w:r>
            <w:r w:rsidR="001F7E15">
              <w:rPr>
                <w:rFonts w:cs="Arial"/>
                <w:b/>
              </w:rPr>
              <w:t xml:space="preserve"> </w:t>
            </w:r>
          </w:p>
        </w:tc>
      </w:tr>
      <w:tr w:rsidR="006B4E79" w:rsidRPr="00F45E8F" w14:paraId="63477B5C" w14:textId="77777777" w:rsidTr="00D72836">
        <w:trPr>
          <w:gridAfter w:val="1"/>
          <w:wAfter w:w="10" w:type="dxa"/>
          <w:trHeight w:val="204"/>
        </w:trPr>
        <w:tc>
          <w:tcPr>
            <w:tcW w:w="9320" w:type="dxa"/>
            <w:gridSpan w:val="1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B7CE2CD" w14:textId="30291B6E" w:rsidR="006B4E79" w:rsidRPr="00FC4C2C" w:rsidRDefault="006B4E79" w:rsidP="00B51AEF">
            <w:pPr>
              <w:spacing w:before="60" w:after="60"/>
              <w:jc w:val="both"/>
            </w:pPr>
            <w:r>
              <w:t>Prescribed fee – See the</w:t>
            </w:r>
            <w:r w:rsidR="00315EA9">
              <w:t xml:space="preserve"> </w:t>
            </w:r>
            <w:hyperlink r:id="rId11" w:history="1">
              <w:r w:rsidR="00315EA9">
                <w:rPr>
                  <w:rStyle w:val="Hyperlink"/>
                </w:rPr>
                <w:t>Surveyors Board page</w:t>
              </w:r>
            </w:hyperlink>
            <w:r>
              <w:t xml:space="preserve"> for current fee</w:t>
            </w:r>
            <w:r w:rsidR="00315EA9">
              <w:t>s</w:t>
            </w:r>
            <w:r w:rsidR="00EB2DFD">
              <w:t>.</w:t>
            </w:r>
          </w:p>
        </w:tc>
        <w:sdt>
          <w:sdtPr>
            <w:rPr>
              <w:rFonts w:cs="Arial"/>
            </w:rPr>
            <w:id w:val="1051498180"/>
            <w14:checkbox>
              <w14:checked w14:val="0"/>
              <w14:checkedState w14:val="2612" w14:font="MS Gothic"/>
              <w14:uncheckedState w14:val="2610" w14:font="MS Gothic"/>
            </w14:checkbox>
          </w:sdtPr>
          <w:sdtEndPr/>
          <w:sdtContent>
            <w:tc>
              <w:tcPr>
                <w:tcW w:w="1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71159023" w14:textId="77777777" w:rsidR="006B4E79" w:rsidRPr="00FC4C2C" w:rsidRDefault="006B4E79" w:rsidP="003C39C8">
                <w:pPr>
                  <w:spacing w:before="60" w:after="60"/>
                  <w:jc w:val="center"/>
                  <w:rPr>
                    <w:rFonts w:cs="Arial"/>
                  </w:rPr>
                </w:pPr>
                <w:r>
                  <w:rPr>
                    <w:rFonts w:ascii="MS Gothic" w:eastAsia="MS Gothic" w:hAnsi="MS Gothic" w:cs="Arial" w:hint="eastAsia"/>
                  </w:rPr>
                  <w:t>☐</w:t>
                </w:r>
              </w:p>
            </w:tc>
          </w:sdtContent>
        </w:sdt>
      </w:tr>
      <w:tr w:rsidR="00E06C13" w:rsidRPr="00F45E8F" w14:paraId="7DAAAD0C" w14:textId="77777777" w:rsidTr="00D72836">
        <w:trPr>
          <w:gridAfter w:val="1"/>
          <w:wAfter w:w="10" w:type="dxa"/>
          <w:trHeight w:val="204"/>
        </w:trPr>
        <w:tc>
          <w:tcPr>
            <w:tcW w:w="9320" w:type="dxa"/>
            <w:gridSpan w:val="1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85460F2" w14:textId="5D1B7354" w:rsidR="00E06C13" w:rsidRDefault="00E06C13" w:rsidP="00B51AEF">
            <w:pPr>
              <w:spacing w:before="60" w:after="60"/>
              <w:jc w:val="both"/>
            </w:pPr>
            <w:r>
              <w:t>Application form completed and declaration signed</w:t>
            </w:r>
            <w:r w:rsidR="00EB2DFD">
              <w:t>.</w:t>
            </w:r>
          </w:p>
        </w:tc>
        <w:sdt>
          <w:sdtPr>
            <w:rPr>
              <w:rFonts w:cs="Arial"/>
            </w:rPr>
            <w:id w:val="-1265843170"/>
            <w14:checkbox>
              <w14:checked w14:val="0"/>
              <w14:checkedState w14:val="2612" w14:font="MS Gothic"/>
              <w14:uncheckedState w14:val="2610" w14:font="MS Gothic"/>
            </w14:checkbox>
          </w:sdtPr>
          <w:sdtEndPr/>
          <w:sdtContent>
            <w:tc>
              <w:tcPr>
                <w:tcW w:w="1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68180CA9" w14:textId="77777777" w:rsidR="00E06C13" w:rsidRDefault="00E06C13" w:rsidP="00E06C13">
                <w:pPr>
                  <w:spacing w:before="60" w:after="60"/>
                  <w:jc w:val="center"/>
                </w:pPr>
                <w:r w:rsidRPr="00D87BE4">
                  <w:rPr>
                    <w:rFonts w:ascii="MS Gothic" w:eastAsia="MS Gothic" w:hAnsi="MS Gothic" w:cs="Arial" w:hint="eastAsia"/>
                  </w:rPr>
                  <w:t>☐</w:t>
                </w:r>
              </w:p>
            </w:tc>
          </w:sdtContent>
        </w:sdt>
      </w:tr>
      <w:tr w:rsidR="00EB2DFD" w:rsidRPr="00F45E8F" w14:paraId="069642A9" w14:textId="77777777" w:rsidTr="00D72836">
        <w:trPr>
          <w:gridAfter w:val="1"/>
          <w:wAfter w:w="10" w:type="dxa"/>
          <w:trHeight w:val="204"/>
        </w:trPr>
        <w:tc>
          <w:tcPr>
            <w:tcW w:w="9320" w:type="dxa"/>
            <w:gridSpan w:val="1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6727E3C" w14:textId="63535FAC" w:rsidR="00EB2DFD" w:rsidRDefault="00EB2DFD" w:rsidP="00B51AEF">
            <w:pPr>
              <w:spacing w:before="60" w:after="60"/>
              <w:jc w:val="both"/>
            </w:pPr>
            <w:r w:rsidRPr="002141C1">
              <w:t xml:space="preserve">Current Photo Identification - </w:t>
            </w:r>
            <w:r>
              <w:t>d</w:t>
            </w:r>
            <w:r w:rsidRPr="002141C1">
              <w:t>river’s licence, passport, evidence of age card, firearms licence</w:t>
            </w:r>
            <w:r>
              <w:t>.</w:t>
            </w:r>
          </w:p>
        </w:tc>
        <w:sdt>
          <w:sdtPr>
            <w:rPr>
              <w:rFonts w:cs="Arial"/>
            </w:rPr>
            <w:id w:val="1224638854"/>
            <w14:checkbox>
              <w14:checked w14:val="0"/>
              <w14:checkedState w14:val="2612" w14:font="MS Gothic"/>
              <w14:uncheckedState w14:val="2610" w14:font="MS Gothic"/>
            </w14:checkbox>
          </w:sdtPr>
          <w:sdtEndPr/>
          <w:sdtContent>
            <w:tc>
              <w:tcPr>
                <w:tcW w:w="1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31618E21" w14:textId="754D40C1" w:rsidR="00EB2DFD" w:rsidRDefault="00EB2DFD" w:rsidP="00EB2DFD">
                <w:pPr>
                  <w:spacing w:before="60" w:after="60"/>
                  <w:jc w:val="center"/>
                  <w:rPr>
                    <w:rFonts w:cs="Arial"/>
                  </w:rPr>
                </w:pPr>
                <w:r w:rsidRPr="00D87BE4">
                  <w:rPr>
                    <w:rFonts w:ascii="MS Gothic" w:eastAsia="MS Gothic" w:hAnsi="MS Gothic" w:cs="Arial" w:hint="eastAsia"/>
                  </w:rPr>
                  <w:t>☐</w:t>
                </w:r>
              </w:p>
            </w:tc>
          </w:sdtContent>
        </w:sdt>
      </w:tr>
      <w:tr w:rsidR="00EB2DFD" w:rsidRPr="00F45E8F" w14:paraId="1AAA8AB2" w14:textId="77777777" w:rsidTr="00D72836">
        <w:trPr>
          <w:gridAfter w:val="1"/>
          <w:wAfter w:w="10" w:type="dxa"/>
          <w:trHeight w:val="204"/>
        </w:trPr>
        <w:tc>
          <w:tcPr>
            <w:tcW w:w="9320" w:type="dxa"/>
            <w:gridSpan w:val="1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7BD96A7" w14:textId="770268F4" w:rsidR="00EB2DFD" w:rsidRDefault="00EB2DFD" w:rsidP="00B51AEF">
            <w:pPr>
              <w:spacing w:before="60" w:after="60"/>
              <w:jc w:val="both"/>
            </w:pPr>
            <w:r>
              <w:t>Certified copies of your academic qualifications (including transcript). Where appropriate attach certified English translations of your qualifications.</w:t>
            </w:r>
          </w:p>
        </w:tc>
        <w:sdt>
          <w:sdtPr>
            <w:rPr>
              <w:rFonts w:cs="Arial"/>
            </w:rPr>
            <w:id w:val="542180498"/>
            <w14:checkbox>
              <w14:checked w14:val="0"/>
              <w14:checkedState w14:val="2612" w14:font="MS Gothic"/>
              <w14:uncheckedState w14:val="2610" w14:font="MS Gothic"/>
            </w14:checkbox>
          </w:sdtPr>
          <w:sdtEndPr/>
          <w:sdtContent>
            <w:tc>
              <w:tcPr>
                <w:tcW w:w="1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5F4950B8" w14:textId="77777777" w:rsidR="00EB2DFD" w:rsidRDefault="00EB2DFD" w:rsidP="00EB2DFD">
                <w:pPr>
                  <w:spacing w:before="60" w:after="60"/>
                  <w:jc w:val="center"/>
                  <w:rPr>
                    <w:rFonts w:cs="Arial"/>
                  </w:rPr>
                </w:pPr>
                <w:r w:rsidRPr="00D87BE4">
                  <w:rPr>
                    <w:rFonts w:ascii="MS Gothic" w:eastAsia="MS Gothic" w:hAnsi="MS Gothic" w:cs="Arial" w:hint="eastAsia"/>
                  </w:rPr>
                  <w:t>☐</w:t>
                </w:r>
              </w:p>
            </w:tc>
          </w:sdtContent>
        </w:sdt>
      </w:tr>
      <w:tr w:rsidR="00EB2DFD" w:rsidRPr="00F45E8F" w14:paraId="6DE5F8EF" w14:textId="77777777" w:rsidTr="00D72836">
        <w:trPr>
          <w:gridAfter w:val="1"/>
          <w:wAfter w:w="10" w:type="dxa"/>
          <w:trHeight w:val="204"/>
        </w:trPr>
        <w:tc>
          <w:tcPr>
            <w:tcW w:w="9320" w:type="dxa"/>
            <w:gridSpan w:val="1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B979F11" w14:textId="093030E3" w:rsidR="00EB2DFD" w:rsidRDefault="00EB2DFD" w:rsidP="00B51AEF">
            <w:pPr>
              <w:spacing w:before="60" w:after="60"/>
              <w:jc w:val="both"/>
            </w:pPr>
            <w:r>
              <w:t>Certified copies of your academic results, showing subjects completed and grades awarded for each subject. Where appropriate attach certified English translations of your academic results.</w:t>
            </w:r>
          </w:p>
        </w:tc>
        <w:sdt>
          <w:sdtPr>
            <w:rPr>
              <w:rFonts w:cs="Arial"/>
            </w:rPr>
            <w:id w:val="-135330702"/>
            <w14:checkbox>
              <w14:checked w14:val="0"/>
              <w14:checkedState w14:val="2612" w14:font="MS Gothic"/>
              <w14:uncheckedState w14:val="2610" w14:font="MS Gothic"/>
            </w14:checkbox>
          </w:sdtPr>
          <w:sdtEndPr/>
          <w:sdtContent>
            <w:tc>
              <w:tcPr>
                <w:tcW w:w="1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22BDFED5" w14:textId="77777777" w:rsidR="00EB2DFD" w:rsidRDefault="00EB2DFD" w:rsidP="00EB2DFD">
                <w:pPr>
                  <w:spacing w:before="60" w:after="60"/>
                  <w:jc w:val="center"/>
                  <w:rPr>
                    <w:rFonts w:cs="Arial"/>
                  </w:rPr>
                </w:pPr>
                <w:r w:rsidRPr="00D87BE4">
                  <w:rPr>
                    <w:rFonts w:ascii="MS Gothic" w:eastAsia="MS Gothic" w:hAnsi="MS Gothic" w:cs="Arial" w:hint="eastAsia"/>
                  </w:rPr>
                  <w:t>☐</w:t>
                </w:r>
              </w:p>
            </w:tc>
          </w:sdtContent>
        </w:sdt>
      </w:tr>
      <w:tr w:rsidR="00EB2DFD" w:rsidRPr="00F45E8F" w14:paraId="6EE081F5" w14:textId="77777777" w:rsidTr="00D72836">
        <w:trPr>
          <w:gridAfter w:val="1"/>
          <w:wAfter w:w="10" w:type="dxa"/>
          <w:trHeight w:val="204"/>
        </w:trPr>
        <w:tc>
          <w:tcPr>
            <w:tcW w:w="9320" w:type="dxa"/>
            <w:gridSpan w:val="15"/>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A8BD493" w14:textId="77777777" w:rsidR="00EB2DFD" w:rsidRDefault="00EB2DFD" w:rsidP="00B51AEF">
            <w:pPr>
              <w:spacing w:before="60" w:after="60"/>
              <w:jc w:val="both"/>
            </w:pPr>
            <w:r>
              <w:t>A written summary of your educational qualifications.</w:t>
            </w:r>
          </w:p>
        </w:tc>
        <w:sdt>
          <w:sdtPr>
            <w:rPr>
              <w:rFonts w:cs="Arial"/>
            </w:rPr>
            <w:id w:val="242622000"/>
            <w14:checkbox>
              <w14:checked w14:val="0"/>
              <w14:checkedState w14:val="2612" w14:font="MS Gothic"/>
              <w14:uncheckedState w14:val="2610" w14:font="MS Gothic"/>
            </w14:checkbox>
          </w:sdtPr>
          <w:sdtEndPr/>
          <w:sdtContent>
            <w:tc>
              <w:tcPr>
                <w:tcW w:w="13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FFFFFF" w:themeFill="background1"/>
                <w:vAlign w:val="center"/>
              </w:tcPr>
              <w:p w14:paraId="5166C6AB" w14:textId="77777777" w:rsidR="00EB2DFD" w:rsidRPr="00FC4C2C" w:rsidRDefault="00EB2DFD" w:rsidP="00EB2DFD">
                <w:pPr>
                  <w:spacing w:before="60" w:after="60"/>
                  <w:jc w:val="center"/>
                  <w:rPr>
                    <w:rFonts w:cs="Arial"/>
                  </w:rPr>
                </w:pPr>
                <w:r>
                  <w:rPr>
                    <w:rFonts w:ascii="MS Gothic" w:eastAsia="MS Gothic" w:hAnsi="MS Gothic" w:cs="Arial" w:hint="eastAsia"/>
                  </w:rPr>
                  <w:t>☐</w:t>
                </w:r>
              </w:p>
            </w:tc>
          </w:sdtContent>
        </w:sdt>
      </w:tr>
      <w:tr w:rsidR="00EB2DFD" w:rsidRPr="00F45E8F" w14:paraId="540C1B45" w14:textId="77777777" w:rsidTr="00D72836">
        <w:trPr>
          <w:gridAfter w:val="1"/>
          <w:wAfter w:w="10" w:type="dxa"/>
          <w:trHeight w:val="204"/>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596A09F0" w14:textId="77777777" w:rsidR="00EB2DFD" w:rsidRPr="00FC4C2C" w:rsidRDefault="00EB2DFD" w:rsidP="00EB2DFD">
            <w:pPr>
              <w:spacing w:before="60" w:after="60"/>
              <w:rPr>
                <w:rFonts w:cs="Arial"/>
                <w:b/>
              </w:rPr>
            </w:pPr>
            <w:r w:rsidRPr="00FC4C2C">
              <w:rPr>
                <w:rFonts w:cs="Arial"/>
                <w:b/>
              </w:rPr>
              <w:t>Privacy statement</w:t>
            </w:r>
          </w:p>
        </w:tc>
      </w:tr>
      <w:tr w:rsidR="00EB2DFD" w:rsidRPr="00F45E8F" w14:paraId="790EF7B7" w14:textId="77777777" w:rsidTr="00D72836">
        <w:trPr>
          <w:gridAfter w:val="1"/>
          <w:wAfter w:w="10" w:type="dxa"/>
          <w:trHeight w:val="204"/>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6F7F1329" w14:textId="5EEC9930" w:rsidR="00EB2DFD" w:rsidRPr="00427E2C" w:rsidRDefault="00EB2DFD" w:rsidP="0078606C">
            <w:pPr>
              <w:spacing w:before="60" w:after="60"/>
              <w:jc w:val="both"/>
              <w:rPr>
                <w:rFonts w:cs="Arial"/>
              </w:rPr>
            </w:pPr>
            <w:r w:rsidRPr="00427E2C">
              <w:t xml:space="preserve">The Northern Territory Government and the Surveyors Board of the Northern Territory </w:t>
            </w:r>
            <w:r>
              <w:t xml:space="preserve">of Australia </w:t>
            </w:r>
            <w:r w:rsidRPr="00427E2C">
              <w:t xml:space="preserve">complies with the Information Privacy Principals scheduled by the </w:t>
            </w:r>
            <w:r w:rsidRPr="00427E2C">
              <w:rPr>
                <w:i/>
              </w:rPr>
              <w:t>Information Act 2002</w:t>
            </w:r>
            <w:r w:rsidRPr="00427E2C">
              <w:t>.</w:t>
            </w:r>
          </w:p>
        </w:tc>
      </w:tr>
      <w:tr w:rsidR="00EB2DFD" w:rsidRPr="00F45E8F" w14:paraId="576CDF30" w14:textId="77777777" w:rsidTr="00D72836">
        <w:trPr>
          <w:gridAfter w:val="1"/>
          <w:wAfter w:w="10" w:type="dxa"/>
          <w:trHeight w:val="204"/>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4E421001" w14:textId="77777777" w:rsidR="00EB2DFD" w:rsidRPr="00590893" w:rsidRDefault="00EB2DFD" w:rsidP="0078606C">
            <w:pPr>
              <w:spacing w:before="60" w:after="60"/>
              <w:jc w:val="both"/>
            </w:pPr>
            <w:r>
              <w:rPr>
                <w:rFonts w:cs="Arial"/>
                <w:b/>
                <w:szCs w:val="22"/>
              </w:rPr>
              <w:t>Disclaimer</w:t>
            </w:r>
          </w:p>
        </w:tc>
      </w:tr>
      <w:tr w:rsidR="00EB2DFD" w:rsidRPr="00F45E8F" w14:paraId="7D3B2A6E" w14:textId="77777777" w:rsidTr="00D72836">
        <w:trPr>
          <w:gridAfter w:val="1"/>
          <w:wAfter w:w="10" w:type="dxa"/>
          <w:trHeight w:val="204"/>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06BB12B3" w14:textId="77777777" w:rsidR="00EB2DFD" w:rsidRDefault="00EB2DFD" w:rsidP="0078606C">
            <w:pPr>
              <w:spacing w:before="60" w:after="60"/>
              <w:jc w:val="both"/>
              <w:rPr>
                <w:rFonts w:cs="Arial"/>
                <w:szCs w:val="22"/>
              </w:rPr>
            </w:pPr>
            <w:r>
              <w:rPr>
                <w:rFonts w:cs="Arial"/>
                <w:szCs w:val="22"/>
              </w:rPr>
              <w:t xml:space="preserve">The Northern Territory Government respects and is committed to safeguarding the confidentiality and privacy of the information that it collects and handles, in accordance with the </w:t>
            </w:r>
            <w:r w:rsidRPr="008925AF">
              <w:rPr>
                <w:rFonts w:cs="Arial"/>
                <w:i/>
                <w:szCs w:val="22"/>
              </w:rPr>
              <w:t>Northern Territory Information Act 2002</w:t>
            </w:r>
            <w:r>
              <w:rPr>
                <w:rFonts w:cs="Arial"/>
                <w:szCs w:val="22"/>
              </w:rPr>
              <w:t>.</w:t>
            </w:r>
          </w:p>
          <w:p w14:paraId="51C923D5" w14:textId="77777777" w:rsidR="00EB2DFD" w:rsidRDefault="00EB2DFD" w:rsidP="0078606C">
            <w:pPr>
              <w:spacing w:before="60" w:after="60"/>
              <w:jc w:val="both"/>
              <w:rPr>
                <w:rFonts w:cs="Arial"/>
                <w:szCs w:val="22"/>
              </w:rPr>
            </w:pPr>
            <w:r>
              <w:rPr>
                <w:rFonts w:cs="Arial"/>
                <w:szCs w:val="22"/>
              </w:rPr>
              <w:t>You have been asked to provide personal information necessary for us to meet your application requirements. You do not have to provide your personal information but if you choose not to, this application will be incomplete and we will be unable to process it.</w:t>
            </w:r>
          </w:p>
          <w:p w14:paraId="2C70952C" w14:textId="491D0667" w:rsidR="00EB2DFD" w:rsidRDefault="00EB2DFD" w:rsidP="0078606C">
            <w:pPr>
              <w:spacing w:before="60" w:after="60"/>
              <w:jc w:val="both"/>
              <w:rPr>
                <w:rFonts w:cs="Arial"/>
                <w:szCs w:val="22"/>
              </w:rPr>
            </w:pPr>
            <w:r>
              <w:rPr>
                <w:rFonts w:cs="Arial"/>
                <w:szCs w:val="22"/>
              </w:rPr>
              <w:t>The information you provide will be accessible to Occupational and Industry Licensing and Associations and will only be used to provide a department service or program. We will not disclose your personal information to third parties unless, authorised or required by law to do so you have given us consent to share your personal information for a specific purpose.</w:t>
            </w:r>
          </w:p>
          <w:p w14:paraId="761776F2" w14:textId="77777777" w:rsidR="00EB2DFD" w:rsidRPr="00590893" w:rsidRDefault="00EB2DFD" w:rsidP="0078606C">
            <w:pPr>
              <w:spacing w:before="60" w:after="60"/>
              <w:jc w:val="both"/>
            </w:pPr>
            <w:r>
              <w:rPr>
                <w:rFonts w:cs="Arial"/>
                <w:szCs w:val="22"/>
              </w:rPr>
              <w:lastRenderedPageBreak/>
              <w:t xml:space="preserve">You may request access to the personal information we hold about you. If you want more information about the Northern Territory’s privacy laws, please refer to the </w:t>
            </w:r>
            <w:r w:rsidRPr="00CE5E55">
              <w:rPr>
                <w:rFonts w:cs="Arial"/>
                <w:i/>
                <w:szCs w:val="22"/>
              </w:rPr>
              <w:t>Northern Territory Information Act 2002</w:t>
            </w:r>
            <w:r>
              <w:rPr>
                <w:rFonts w:cs="Arial"/>
                <w:szCs w:val="22"/>
              </w:rPr>
              <w:t xml:space="preserve">, or the </w:t>
            </w:r>
            <w:r w:rsidRPr="00DD4F32">
              <w:rPr>
                <w:rFonts w:cs="Arial"/>
                <w:szCs w:val="22"/>
              </w:rPr>
              <w:t>Office of the Information Commissioner NT</w:t>
            </w:r>
            <w:r>
              <w:rPr>
                <w:rFonts w:cs="Arial"/>
                <w:szCs w:val="22"/>
              </w:rPr>
              <w:t>.</w:t>
            </w:r>
          </w:p>
        </w:tc>
      </w:tr>
      <w:tr w:rsidR="00EB2DFD" w:rsidRPr="002A171C" w14:paraId="2C62261C" w14:textId="77777777" w:rsidTr="00D72836">
        <w:trPr>
          <w:gridBefore w:val="1"/>
          <w:wBefore w:w="10" w:type="dxa"/>
          <w:trHeight w:val="204"/>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002368"/>
          </w:tcPr>
          <w:p w14:paraId="61D7BC5D" w14:textId="77777777" w:rsidR="00EB2DFD" w:rsidRPr="002A171C" w:rsidRDefault="00EB2DFD" w:rsidP="00EB2DFD">
            <w:pPr>
              <w:keepNext/>
              <w:spacing w:before="60" w:after="60"/>
              <w:rPr>
                <w:rFonts w:cs="Arial"/>
                <w:b/>
              </w:rPr>
            </w:pPr>
            <w:r w:rsidRPr="002A171C">
              <w:rPr>
                <w:rFonts w:cs="Arial"/>
                <w:b/>
              </w:rPr>
              <w:lastRenderedPageBreak/>
              <w:t>Lodgement</w:t>
            </w:r>
          </w:p>
        </w:tc>
      </w:tr>
      <w:tr w:rsidR="00EB2DFD" w:rsidRPr="005377F2" w14:paraId="1FB1A772" w14:textId="77777777" w:rsidTr="00D72836">
        <w:trPr>
          <w:gridBefore w:val="1"/>
          <w:wBefore w:w="10" w:type="dxa"/>
          <w:trHeight w:val="204"/>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4C5CD058" w14:textId="77777777" w:rsidR="00EB2DFD" w:rsidRPr="00BC1765" w:rsidRDefault="00EB2DFD" w:rsidP="00EB2DFD">
            <w:pPr>
              <w:keepNext/>
              <w:spacing w:before="60" w:after="60"/>
              <w:rPr>
                <w:szCs w:val="22"/>
              </w:rPr>
            </w:pPr>
            <w:r w:rsidRPr="00BC1765">
              <w:rPr>
                <w:szCs w:val="22"/>
              </w:rPr>
              <w:t>Complete applications can be lodged in person, email or via post at a Territory Business Centre below:</w:t>
            </w:r>
          </w:p>
        </w:tc>
      </w:tr>
      <w:tr w:rsidR="00EB2DFD" w:rsidRPr="008F5734" w14:paraId="06ACF9A0" w14:textId="77777777" w:rsidTr="00D72836">
        <w:trPr>
          <w:gridBefore w:val="1"/>
          <w:wBefore w:w="10" w:type="dxa"/>
          <w:trHeight w:val="306"/>
        </w:trPr>
        <w:tc>
          <w:tcPr>
            <w:tcW w:w="2064" w:type="dxa"/>
            <w:gridSpan w:val="3"/>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7D719455" w14:textId="77777777" w:rsidR="00EB2DFD" w:rsidRPr="00BC1765" w:rsidRDefault="00EB2DFD" w:rsidP="00EB2DFD">
            <w:pPr>
              <w:keepNext/>
              <w:spacing w:before="60" w:after="60"/>
              <w:rPr>
                <w:szCs w:val="22"/>
              </w:rPr>
            </w:pPr>
            <w:r w:rsidRPr="00BC1765">
              <w:rPr>
                <w:szCs w:val="22"/>
              </w:rPr>
              <w:t>Darwin:</w:t>
            </w:r>
          </w:p>
        </w:tc>
        <w:tc>
          <w:tcPr>
            <w:tcW w:w="8628"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09546B81" w14:textId="77777777" w:rsidR="00EB2DFD" w:rsidRPr="00BC1765" w:rsidRDefault="00EB2DFD" w:rsidP="00EB2DFD">
            <w:pPr>
              <w:keepNext/>
              <w:spacing w:before="60" w:after="60"/>
              <w:rPr>
                <w:szCs w:val="22"/>
              </w:rPr>
            </w:pPr>
            <w:r w:rsidRPr="00BC1765">
              <w:rPr>
                <w:szCs w:val="22"/>
              </w:rPr>
              <w:t>Darwin Corporate Park, Ground Floor, Building 3, 631 Stuart Highway Berrimah</w:t>
            </w:r>
          </w:p>
        </w:tc>
      </w:tr>
      <w:tr w:rsidR="00EB2DFD" w:rsidRPr="008F5734" w14:paraId="71BB29C6" w14:textId="77777777" w:rsidTr="00D72836">
        <w:trPr>
          <w:gridBefore w:val="1"/>
          <w:wBefore w:w="10" w:type="dxa"/>
          <w:trHeight w:val="215"/>
        </w:trPr>
        <w:tc>
          <w:tcPr>
            <w:tcW w:w="2064" w:type="dxa"/>
            <w:gridSpan w:val="3"/>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34F126B9" w14:textId="77777777" w:rsidR="00EB2DFD" w:rsidRPr="00BC1765" w:rsidRDefault="00EB2DFD" w:rsidP="00EB2DFD">
            <w:pPr>
              <w:keepNext/>
              <w:spacing w:before="60" w:after="60"/>
              <w:rPr>
                <w:szCs w:val="22"/>
              </w:rPr>
            </w:pPr>
            <w:r w:rsidRPr="00BC1765">
              <w:rPr>
                <w:szCs w:val="22"/>
              </w:rPr>
              <w:t>Katherine:</w:t>
            </w:r>
          </w:p>
        </w:tc>
        <w:tc>
          <w:tcPr>
            <w:tcW w:w="8628"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22675882" w14:textId="77777777" w:rsidR="00EB2DFD" w:rsidRPr="00BC1765" w:rsidRDefault="00EB2DFD" w:rsidP="00EB2DFD">
            <w:pPr>
              <w:keepNext/>
              <w:spacing w:before="60" w:after="60"/>
              <w:rPr>
                <w:szCs w:val="22"/>
              </w:rPr>
            </w:pPr>
            <w:r w:rsidRPr="00BC1765">
              <w:rPr>
                <w:szCs w:val="22"/>
              </w:rPr>
              <w:t>Big Rivers Government Centre, 5 First Street, Katherine</w:t>
            </w:r>
          </w:p>
        </w:tc>
      </w:tr>
      <w:tr w:rsidR="00EB2DFD" w:rsidRPr="004B6331" w14:paraId="22A9554D" w14:textId="77777777" w:rsidTr="00D72836">
        <w:trPr>
          <w:gridBefore w:val="1"/>
          <w:wBefore w:w="10" w:type="dxa"/>
          <w:trHeight w:val="137"/>
        </w:trPr>
        <w:tc>
          <w:tcPr>
            <w:tcW w:w="2064" w:type="dxa"/>
            <w:gridSpan w:val="3"/>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343E73C3" w14:textId="77777777" w:rsidR="00EB2DFD" w:rsidRPr="00BC1765" w:rsidRDefault="00EB2DFD" w:rsidP="00EB2DFD">
            <w:pPr>
              <w:keepNext/>
              <w:spacing w:before="60" w:after="60"/>
              <w:rPr>
                <w:szCs w:val="22"/>
              </w:rPr>
            </w:pPr>
            <w:r w:rsidRPr="00BC1765">
              <w:rPr>
                <w:szCs w:val="22"/>
              </w:rPr>
              <w:t>Tennant Creek:</w:t>
            </w:r>
          </w:p>
        </w:tc>
        <w:tc>
          <w:tcPr>
            <w:tcW w:w="8628"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5AEBC9CB" w14:textId="77777777" w:rsidR="00EB2DFD" w:rsidRPr="00BC1765" w:rsidRDefault="00EB2DFD" w:rsidP="00EB2DFD">
            <w:pPr>
              <w:keepNext/>
              <w:spacing w:before="60" w:after="60"/>
            </w:pPr>
            <w:r>
              <w:t>63 Haddock Street, Tennant Creek</w:t>
            </w:r>
          </w:p>
        </w:tc>
      </w:tr>
      <w:tr w:rsidR="00EB2DFD" w:rsidRPr="004B6331" w14:paraId="1F03AD87" w14:textId="77777777" w:rsidTr="00D72836">
        <w:trPr>
          <w:gridBefore w:val="1"/>
          <w:wBefore w:w="10" w:type="dxa"/>
          <w:trHeight w:val="231"/>
        </w:trPr>
        <w:tc>
          <w:tcPr>
            <w:tcW w:w="2064" w:type="dxa"/>
            <w:gridSpan w:val="3"/>
            <w:tcBorders>
              <w:top w:val="single" w:sz="4" w:space="0" w:color="808080" w:themeColor="background1" w:themeShade="80"/>
              <w:left w:val="single" w:sz="8"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53A3BAB" w14:textId="77777777" w:rsidR="00EB2DFD" w:rsidRPr="00BC1765" w:rsidRDefault="00EB2DFD" w:rsidP="00EB2DFD">
            <w:pPr>
              <w:keepNext/>
              <w:spacing w:before="60" w:after="60"/>
              <w:rPr>
                <w:szCs w:val="22"/>
              </w:rPr>
            </w:pPr>
            <w:r w:rsidRPr="00BC1765">
              <w:rPr>
                <w:szCs w:val="22"/>
              </w:rPr>
              <w:t>Alice Springs:</w:t>
            </w:r>
          </w:p>
        </w:tc>
        <w:tc>
          <w:tcPr>
            <w:tcW w:w="8628"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tcPr>
          <w:p w14:paraId="36100103" w14:textId="77777777" w:rsidR="00EB2DFD" w:rsidRPr="00BC1765" w:rsidRDefault="00EB2DFD" w:rsidP="00EB2DFD">
            <w:pPr>
              <w:keepNext/>
              <w:spacing w:before="60" w:after="60"/>
            </w:pPr>
            <w:r w:rsidRPr="00BC1765">
              <w:t>Ground Floor, The Green Well Building, 50 Bath Street Alice Springs</w:t>
            </w:r>
          </w:p>
        </w:tc>
      </w:tr>
      <w:tr w:rsidR="00EB2DFD" w:rsidRPr="004E1197" w14:paraId="2E9C0DA9" w14:textId="77777777" w:rsidTr="00D72836">
        <w:trPr>
          <w:gridBefore w:val="1"/>
          <w:wBefore w:w="10" w:type="dxa"/>
          <w:trHeight w:val="278"/>
        </w:trPr>
        <w:tc>
          <w:tcPr>
            <w:tcW w:w="2624" w:type="dxa"/>
            <w:gridSpan w:val="5"/>
            <w:tcBorders>
              <w:top w:val="single" w:sz="4" w:space="0" w:color="808080" w:themeColor="background1" w:themeShade="80"/>
              <w:left w:val="single" w:sz="8" w:space="0" w:color="808080" w:themeColor="background1" w:themeShade="80"/>
              <w:bottom w:val="single" w:sz="4" w:space="0" w:color="808080" w:themeColor="background1" w:themeShade="80"/>
              <w:right w:val="nil"/>
            </w:tcBorders>
          </w:tcPr>
          <w:p w14:paraId="6B24DAEC" w14:textId="77777777" w:rsidR="00EB2DFD" w:rsidRPr="00BC1765" w:rsidRDefault="00EB2DFD" w:rsidP="00EB2DFD">
            <w:pPr>
              <w:spacing w:before="60" w:after="60"/>
            </w:pPr>
            <w:r w:rsidRPr="00BC1765">
              <w:t>1800 193 111</w:t>
            </w:r>
          </w:p>
        </w:tc>
        <w:tc>
          <w:tcPr>
            <w:tcW w:w="4306" w:type="dxa"/>
            <w:gridSpan w:val="4"/>
            <w:tcBorders>
              <w:top w:val="single" w:sz="4" w:space="0" w:color="808080" w:themeColor="background1" w:themeShade="80"/>
              <w:left w:val="nil"/>
              <w:bottom w:val="single" w:sz="4" w:space="0" w:color="808080" w:themeColor="background1" w:themeShade="80"/>
              <w:right w:val="nil"/>
            </w:tcBorders>
          </w:tcPr>
          <w:p w14:paraId="7FEF897D" w14:textId="05C61AE7" w:rsidR="00EB2DFD" w:rsidRPr="00BC1765" w:rsidRDefault="00315EA9" w:rsidP="00EB2DFD">
            <w:pPr>
              <w:spacing w:before="60" w:after="60"/>
            </w:pPr>
            <w:hyperlink r:id="rId12" w:history="1">
              <w:r w:rsidRPr="001B373E">
                <w:rPr>
                  <w:rStyle w:val="Hyperlink"/>
                </w:rPr>
                <w:t>territorybusinesscentre@nt.gov.au</w:t>
              </w:r>
            </w:hyperlink>
            <w:r w:rsidR="00EB2DFD" w:rsidRPr="00BC1765">
              <w:t xml:space="preserve"> </w:t>
            </w:r>
          </w:p>
        </w:tc>
        <w:tc>
          <w:tcPr>
            <w:tcW w:w="3762" w:type="dxa"/>
            <w:gridSpan w:val="7"/>
            <w:tcBorders>
              <w:top w:val="single" w:sz="4" w:space="0" w:color="808080" w:themeColor="background1" w:themeShade="80"/>
              <w:left w:val="nil"/>
              <w:bottom w:val="single" w:sz="4" w:space="0" w:color="808080" w:themeColor="background1" w:themeShade="80"/>
              <w:right w:val="single" w:sz="8" w:space="0" w:color="808080" w:themeColor="background1" w:themeShade="80"/>
            </w:tcBorders>
          </w:tcPr>
          <w:p w14:paraId="237A870F" w14:textId="77777777" w:rsidR="00EB2DFD" w:rsidRPr="00BC1765" w:rsidRDefault="00EB2DFD" w:rsidP="00EB2DFD">
            <w:pPr>
              <w:spacing w:before="60" w:after="60"/>
            </w:pPr>
            <w:r w:rsidRPr="00BC1765">
              <w:t>GPO Box 9800 Darwin NT 0801</w:t>
            </w:r>
          </w:p>
        </w:tc>
      </w:tr>
      <w:tr w:rsidR="00EB2DFD" w:rsidRPr="004E1197" w14:paraId="235CC1FF" w14:textId="77777777" w:rsidTr="00D72836">
        <w:trPr>
          <w:gridBefore w:val="1"/>
          <w:wBefore w:w="10" w:type="dxa"/>
          <w:trHeight w:val="278"/>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1F1F5F" w:themeFill="text1"/>
          </w:tcPr>
          <w:p w14:paraId="33C4E39D" w14:textId="77777777" w:rsidR="00EB2DFD" w:rsidRPr="003150C8" w:rsidRDefault="00EB2DFD" w:rsidP="00EB2DFD">
            <w:pPr>
              <w:keepNext/>
              <w:spacing w:before="60" w:after="60"/>
              <w:rPr>
                <w:rFonts w:cs="Arial"/>
                <w:b/>
              </w:rPr>
            </w:pPr>
            <w:r>
              <w:rPr>
                <w:rFonts w:cs="Arial"/>
                <w:b/>
              </w:rPr>
              <w:t xml:space="preserve">Payment details </w:t>
            </w:r>
          </w:p>
        </w:tc>
      </w:tr>
      <w:tr w:rsidR="00EB2DFD" w:rsidRPr="004E1197" w14:paraId="4E73FEB3" w14:textId="77777777" w:rsidTr="00D72836">
        <w:trPr>
          <w:gridBefore w:val="1"/>
          <w:wBefore w:w="10" w:type="dxa"/>
          <w:trHeight w:val="357"/>
        </w:trPr>
        <w:tc>
          <w:tcPr>
            <w:tcW w:w="10692" w:type="dxa"/>
            <w:gridSpan w:val="16"/>
            <w:tcBorders>
              <w:top w:val="single" w:sz="4" w:space="0" w:color="808080" w:themeColor="background1" w:themeShade="80"/>
              <w:left w:val="single" w:sz="8" w:space="0" w:color="808080" w:themeColor="background1" w:themeShade="80"/>
              <w:bottom w:val="single" w:sz="4" w:space="0" w:color="808080" w:themeColor="background1" w:themeShade="80"/>
              <w:right w:val="single" w:sz="8" w:space="0" w:color="808080" w:themeColor="background1" w:themeShade="80"/>
            </w:tcBorders>
            <w:shd w:val="clear" w:color="auto" w:fill="F2F2F2" w:themeFill="background1" w:themeFillShade="F2"/>
          </w:tcPr>
          <w:p w14:paraId="388B23D0" w14:textId="77777777" w:rsidR="00EB2DFD" w:rsidRDefault="00EB2DFD" w:rsidP="00EB2DFD">
            <w:pPr>
              <w:keepNext/>
              <w:spacing w:before="60" w:after="60"/>
              <w:rPr>
                <w:rFonts w:cs="Arial"/>
              </w:rPr>
            </w:pPr>
            <w:r>
              <w:rPr>
                <w:rFonts w:cs="Arial"/>
              </w:rPr>
              <w:t xml:space="preserve">A fee is payable on lodgement of this application form. Payment can be made by: </w:t>
            </w:r>
          </w:p>
          <w:p w14:paraId="4CE9A3AD" w14:textId="77777777" w:rsidR="00EB2DFD" w:rsidRPr="00DF5E9E" w:rsidRDefault="00EB2DFD" w:rsidP="00EB2DFD">
            <w:pPr>
              <w:pStyle w:val="ListParagraph"/>
              <w:keepNext/>
              <w:numPr>
                <w:ilvl w:val="0"/>
                <w:numId w:val="9"/>
              </w:numPr>
              <w:spacing w:before="60" w:after="60"/>
              <w:rPr>
                <w:sz w:val="18"/>
              </w:rPr>
            </w:pPr>
            <w:r>
              <w:rPr>
                <w:rFonts w:cs="Arial"/>
              </w:rPr>
              <w:t xml:space="preserve">Cash </w:t>
            </w:r>
            <w:r w:rsidRPr="00726025">
              <w:rPr>
                <w:rFonts w:cs="Arial"/>
                <w:sz w:val="20"/>
              </w:rPr>
              <w:t>(in person only)</w:t>
            </w:r>
            <w:r>
              <w:rPr>
                <w:rFonts w:cs="Arial"/>
                <w:sz w:val="20"/>
              </w:rPr>
              <w:t xml:space="preserve">; </w:t>
            </w:r>
            <w:r w:rsidRPr="00927AFF">
              <w:rPr>
                <w:rFonts w:cs="Arial"/>
              </w:rPr>
              <w:t>or</w:t>
            </w:r>
          </w:p>
          <w:p w14:paraId="368604D4" w14:textId="77777777" w:rsidR="00EB2DFD" w:rsidRPr="00174ECE" w:rsidRDefault="00EB2DFD" w:rsidP="00EB2DFD">
            <w:pPr>
              <w:pStyle w:val="ListParagraph"/>
              <w:keepNext/>
              <w:numPr>
                <w:ilvl w:val="0"/>
                <w:numId w:val="9"/>
              </w:numPr>
              <w:spacing w:before="60" w:after="60"/>
              <w:rPr>
                <w:rFonts w:cs="Arial"/>
                <w:b/>
              </w:rPr>
            </w:pPr>
            <w:r>
              <w:t>C</w:t>
            </w:r>
            <w:r w:rsidRPr="00BC1765">
              <w:t xml:space="preserve">redit card </w:t>
            </w:r>
            <w:r w:rsidRPr="00174ECE">
              <w:rPr>
                <w:sz w:val="20"/>
              </w:rPr>
              <w:t xml:space="preserve">(Visa or MasterCard accepted in person or over the phone). </w:t>
            </w:r>
            <w:r w:rsidRPr="005F0019">
              <w:t xml:space="preserve">Note: A staff member from the Territory Business Centre will contact you </w:t>
            </w:r>
            <w:r>
              <w:t>via</w:t>
            </w:r>
            <w:r w:rsidRPr="005F0019">
              <w:t xml:space="preserve"> phone for payment.</w:t>
            </w:r>
          </w:p>
        </w:tc>
      </w:tr>
      <w:tr w:rsidR="00EB2DFD" w:rsidRPr="004E1197" w14:paraId="3C4E9A0E" w14:textId="77777777" w:rsidTr="00D72836">
        <w:trPr>
          <w:gridBefore w:val="1"/>
          <w:wBefore w:w="10" w:type="dxa"/>
          <w:trHeight w:val="278"/>
        </w:trPr>
        <w:tc>
          <w:tcPr>
            <w:tcW w:w="1763" w:type="dxa"/>
            <w:gridSpan w:val="2"/>
            <w:tcBorders>
              <w:top w:val="single" w:sz="4" w:space="0" w:color="808080" w:themeColor="background1" w:themeShade="80"/>
              <w:left w:val="single" w:sz="8" w:space="0" w:color="808080" w:themeColor="background1" w:themeShade="80"/>
              <w:bottom w:val="single" w:sz="8" w:space="0" w:color="808080" w:themeColor="background1" w:themeShade="80"/>
              <w:right w:val="nil"/>
            </w:tcBorders>
            <w:shd w:val="clear" w:color="auto" w:fill="FFFFFF" w:themeFill="background1"/>
          </w:tcPr>
          <w:p w14:paraId="52FEF005" w14:textId="77777777" w:rsidR="00EB2DFD" w:rsidRPr="00BC1765" w:rsidRDefault="00EB2DFD" w:rsidP="00EB2DFD">
            <w:pPr>
              <w:spacing w:before="60" w:after="60"/>
              <w:rPr>
                <w:szCs w:val="22"/>
              </w:rPr>
            </w:pPr>
            <w:r>
              <w:rPr>
                <w:szCs w:val="22"/>
              </w:rPr>
              <w:t>Payment date:</w:t>
            </w:r>
          </w:p>
        </w:tc>
        <w:tc>
          <w:tcPr>
            <w:tcW w:w="1774" w:type="dxa"/>
            <w:gridSpan w:val="4"/>
            <w:tcBorders>
              <w:top w:val="single" w:sz="4" w:space="0" w:color="808080" w:themeColor="background1" w:themeShade="80"/>
              <w:left w:val="nil"/>
              <w:bottom w:val="single" w:sz="8" w:space="0" w:color="808080" w:themeColor="background1" w:themeShade="80"/>
              <w:right w:val="nil"/>
            </w:tcBorders>
            <w:shd w:val="clear" w:color="auto" w:fill="FFFFFF" w:themeFill="background1"/>
          </w:tcPr>
          <w:p w14:paraId="194AC53D" w14:textId="77777777" w:rsidR="00EB2DFD" w:rsidRPr="00BC1765" w:rsidRDefault="00EB2DFD" w:rsidP="00EB2DFD">
            <w:pPr>
              <w:spacing w:before="60" w:after="60"/>
              <w:rPr>
                <w:szCs w:val="22"/>
              </w:rPr>
            </w:pPr>
          </w:p>
        </w:tc>
        <w:tc>
          <w:tcPr>
            <w:tcW w:w="1830" w:type="dxa"/>
            <w:gridSpan w:val="2"/>
            <w:tcBorders>
              <w:top w:val="single" w:sz="4" w:space="0" w:color="808080" w:themeColor="background1" w:themeShade="80"/>
              <w:left w:val="nil"/>
              <w:bottom w:val="single" w:sz="8" w:space="0" w:color="808080" w:themeColor="background1" w:themeShade="80"/>
              <w:right w:val="nil"/>
            </w:tcBorders>
            <w:shd w:val="clear" w:color="auto" w:fill="FFFFFF" w:themeFill="background1"/>
          </w:tcPr>
          <w:p w14:paraId="647D6B55" w14:textId="77777777" w:rsidR="00EB2DFD" w:rsidRPr="00BC1765" w:rsidRDefault="00EB2DFD" w:rsidP="00EB2DFD">
            <w:pPr>
              <w:spacing w:before="60" w:after="60"/>
              <w:rPr>
                <w:szCs w:val="22"/>
              </w:rPr>
            </w:pPr>
            <w:r>
              <w:rPr>
                <w:szCs w:val="22"/>
              </w:rPr>
              <w:t>Receipt number:</w:t>
            </w:r>
          </w:p>
        </w:tc>
        <w:tc>
          <w:tcPr>
            <w:tcW w:w="1745" w:type="dxa"/>
            <w:gridSpan w:val="2"/>
            <w:tcBorders>
              <w:top w:val="single" w:sz="4" w:space="0" w:color="808080" w:themeColor="background1" w:themeShade="80"/>
              <w:left w:val="nil"/>
              <w:bottom w:val="single" w:sz="8" w:space="0" w:color="808080" w:themeColor="background1" w:themeShade="80"/>
              <w:right w:val="nil"/>
            </w:tcBorders>
            <w:shd w:val="clear" w:color="auto" w:fill="FFFFFF" w:themeFill="background1"/>
          </w:tcPr>
          <w:p w14:paraId="3A8B823B" w14:textId="77777777" w:rsidR="00EB2DFD" w:rsidRPr="00BC1765" w:rsidRDefault="00EB2DFD" w:rsidP="00EB2DFD">
            <w:pPr>
              <w:spacing w:before="60" w:after="60"/>
              <w:rPr>
                <w:szCs w:val="22"/>
              </w:rPr>
            </w:pPr>
          </w:p>
        </w:tc>
        <w:tc>
          <w:tcPr>
            <w:tcW w:w="1784" w:type="dxa"/>
            <w:gridSpan w:val="3"/>
            <w:tcBorders>
              <w:top w:val="single" w:sz="4" w:space="0" w:color="808080" w:themeColor="background1" w:themeShade="80"/>
              <w:left w:val="nil"/>
              <w:bottom w:val="single" w:sz="8" w:space="0" w:color="808080" w:themeColor="background1" w:themeShade="80"/>
              <w:right w:val="nil"/>
            </w:tcBorders>
            <w:shd w:val="clear" w:color="auto" w:fill="FFFFFF" w:themeFill="background1"/>
          </w:tcPr>
          <w:p w14:paraId="150FEFEC" w14:textId="77777777" w:rsidR="00EB2DFD" w:rsidRPr="00BC1765" w:rsidRDefault="00EB2DFD" w:rsidP="00EB2DFD">
            <w:pPr>
              <w:spacing w:before="60" w:after="60"/>
              <w:rPr>
                <w:szCs w:val="22"/>
              </w:rPr>
            </w:pPr>
            <w:r>
              <w:rPr>
                <w:szCs w:val="22"/>
              </w:rPr>
              <w:t>Amount paid:</w:t>
            </w:r>
          </w:p>
        </w:tc>
        <w:tc>
          <w:tcPr>
            <w:tcW w:w="1796" w:type="dxa"/>
            <w:gridSpan w:val="3"/>
            <w:tcBorders>
              <w:top w:val="single" w:sz="4" w:space="0" w:color="808080" w:themeColor="background1" w:themeShade="80"/>
              <w:left w:val="nil"/>
              <w:bottom w:val="single" w:sz="8" w:space="0" w:color="808080" w:themeColor="background1" w:themeShade="80"/>
              <w:right w:val="single" w:sz="8" w:space="0" w:color="808080" w:themeColor="background1" w:themeShade="80"/>
            </w:tcBorders>
            <w:shd w:val="clear" w:color="auto" w:fill="FFFFFF" w:themeFill="background1"/>
          </w:tcPr>
          <w:p w14:paraId="1F73E616" w14:textId="77777777" w:rsidR="00EB2DFD" w:rsidRPr="00BC1765" w:rsidRDefault="00EB2DFD" w:rsidP="00EB2DFD">
            <w:pPr>
              <w:keepNext/>
              <w:spacing w:before="60" w:after="60"/>
              <w:rPr>
                <w:szCs w:val="22"/>
              </w:rPr>
            </w:pPr>
          </w:p>
        </w:tc>
      </w:tr>
    </w:tbl>
    <w:p w14:paraId="2E78F08A" w14:textId="77777777" w:rsidR="004F5739" w:rsidRDefault="004F5739" w:rsidP="0087013C"/>
    <w:sectPr w:rsidR="004F5739" w:rsidSect="00115B61">
      <w:headerReference w:type="default" r:id="rId13"/>
      <w:footerReference w:type="default" r:id="rId14"/>
      <w:headerReference w:type="first" r:id="rId15"/>
      <w:footerReference w:type="first" r:id="rId16"/>
      <w:pgSz w:w="11906" w:h="16838" w:code="9"/>
      <w:pgMar w:top="807" w:right="794" w:bottom="567" w:left="794" w:header="284" w:footer="1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F02BD" w14:textId="77777777" w:rsidR="00CE5CAF" w:rsidRDefault="00CE5CAF" w:rsidP="007332FF">
      <w:r>
        <w:separator/>
      </w:r>
    </w:p>
  </w:endnote>
  <w:endnote w:type="continuationSeparator" w:id="0">
    <w:p w14:paraId="6DAD9240" w14:textId="77777777" w:rsidR="00CE5CAF" w:rsidRDefault="00CE5CAF"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5C15BF" w:rsidRPr="00132658" w14:paraId="32B9B039" w14:textId="77777777" w:rsidTr="005C15BF">
      <w:trPr>
        <w:cantSplit/>
        <w:trHeight w:hRule="exact" w:val="850"/>
      </w:trPr>
      <w:tc>
        <w:tcPr>
          <w:tcW w:w="10318" w:type="dxa"/>
          <w:vAlign w:val="bottom"/>
        </w:tcPr>
        <w:p w14:paraId="584D17DA" w14:textId="77777777" w:rsidR="008B7850" w:rsidRDefault="00174D45" w:rsidP="00F53A58">
          <w:pPr>
            <w:spacing w:after="0"/>
            <w:rPr>
              <w:rStyle w:val="PageNumber"/>
            </w:rPr>
          </w:pPr>
          <w:r>
            <w:rPr>
              <w:rStyle w:val="PageNumber"/>
            </w:rPr>
            <w:t>Surveyors Board of the Northern Territory</w:t>
          </w:r>
        </w:p>
        <w:p w14:paraId="2098DDCA" w14:textId="21266379" w:rsidR="00D30BE8" w:rsidRDefault="00CE5CAF" w:rsidP="00F53A58">
          <w:pPr>
            <w:spacing w:after="0"/>
            <w:rPr>
              <w:rStyle w:val="PageNumber"/>
            </w:rPr>
          </w:pPr>
          <w:sdt>
            <w:sdtPr>
              <w:rPr>
                <w:rStyle w:val="PageNumber"/>
              </w:rPr>
              <w:alias w:val="Date"/>
              <w:tag w:val=""/>
              <w:id w:val="-61790665"/>
              <w:dataBinding w:prefixMappings="xmlns:ns0='http://schemas.microsoft.com/office/2006/coverPageProps' " w:xpath="/ns0:CoverPageProperties[1]/ns0:PublishDate[1]" w:storeItemID="{55AF091B-3C7A-41E3-B477-F2FDAA23CFDA}"/>
              <w15:color w:val="000000"/>
              <w:date w:fullDate="2025-05-29T00:00:00Z">
                <w:dateFormat w:val="d MMMM yyyy"/>
                <w:lid w:val="en-AU"/>
                <w:storeMappedDataAs w:val="dateTime"/>
                <w:calendar w:val="gregorian"/>
              </w:date>
            </w:sdtPr>
            <w:sdtEndPr>
              <w:rPr>
                <w:rStyle w:val="PageNumber"/>
              </w:rPr>
            </w:sdtEndPr>
            <w:sdtContent>
              <w:r w:rsidR="007426D7">
                <w:rPr>
                  <w:rStyle w:val="PageNumber"/>
                </w:rPr>
                <w:t>29 May 2025</w:t>
              </w:r>
            </w:sdtContent>
          </w:sdt>
          <w:r w:rsidR="00D30BE8">
            <w:rPr>
              <w:rStyle w:val="PageNumber"/>
            </w:rPr>
            <w:t xml:space="preserve"> | Version 3.0</w:t>
          </w:r>
        </w:p>
        <w:p w14:paraId="23814ED3" w14:textId="77777777" w:rsidR="005C15BF" w:rsidRPr="00AC4488" w:rsidRDefault="005C15BF" w:rsidP="00F53A58">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767B4D">
            <w:rPr>
              <w:rStyle w:val="PageNumber"/>
              <w:noProof/>
            </w:rPr>
            <w:t>3</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767B4D">
            <w:rPr>
              <w:rStyle w:val="PageNumber"/>
              <w:noProof/>
            </w:rPr>
            <w:t>3</w:t>
          </w:r>
          <w:r w:rsidRPr="00AC4488">
            <w:rPr>
              <w:rStyle w:val="PageNumber"/>
            </w:rPr>
            <w:fldChar w:fldCharType="end"/>
          </w:r>
        </w:p>
      </w:tc>
    </w:tr>
  </w:tbl>
  <w:p w14:paraId="18AA3DB2" w14:textId="77777777" w:rsidR="005C15BF" w:rsidRPr="00B11C67" w:rsidRDefault="005C15BF" w:rsidP="00F53A58">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5C15BF" w:rsidRPr="00132658" w14:paraId="7A7E4821" w14:textId="77777777" w:rsidTr="002E209D">
      <w:trPr>
        <w:cantSplit/>
        <w:trHeight w:hRule="exact" w:val="1142"/>
      </w:trPr>
      <w:tc>
        <w:tcPr>
          <w:tcW w:w="10318" w:type="dxa"/>
          <w:vAlign w:val="bottom"/>
        </w:tcPr>
        <w:p w14:paraId="5D471173" w14:textId="77777777" w:rsidR="002E209D" w:rsidRDefault="00C6678C" w:rsidP="00F53A58">
          <w:pPr>
            <w:spacing w:after="0"/>
            <w:rPr>
              <w:rStyle w:val="PageNumber"/>
            </w:rPr>
          </w:pPr>
          <w:r>
            <w:rPr>
              <w:noProof/>
              <w:sz w:val="19"/>
              <w:lang w:eastAsia="en-AU"/>
            </w:rPr>
            <w:drawing>
              <wp:anchor distT="0" distB="0" distL="114300" distR="114300" simplePos="0" relativeHeight="251664384" behindDoc="0" locked="0" layoutInCell="1" allowOverlap="1" wp14:anchorId="0CB7E044" wp14:editId="052356C4">
                <wp:simplePos x="0" y="0"/>
                <wp:positionH relativeFrom="column">
                  <wp:posOffset>3668395</wp:posOffset>
                </wp:positionH>
                <wp:positionV relativeFrom="paragraph">
                  <wp:posOffset>-116840</wp:posOffset>
                </wp:positionV>
                <wp:extent cx="2854325" cy="669290"/>
                <wp:effectExtent l="0" t="0" r="3175" b="0"/>
                <wp:wrapNone/>
                <wp:docPr id="300136517" name="Picture 300136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rveyor board.png"/>
                        <pic:cNvPicPr/>
                      </pic:nvPicPr>
                      <pic:blipFill>
                        <a:blip r:embed="rId1">
                          <a:extLst>
                            <a:ext uri="{28A0092B-C50C-407E-A947-70E740481C1C}">
                              <a14:useLocalDpi xmlns:a14="http://schemas.microsoft.com/office/drawing/2010/main" val="0"/>
                            </a:ext>
                          </a:extLst>
                        </a:blip>
                        <a:stretch>
                          <a:fillRect/>
                        </a:stretch>
                      </pic:blipFill>
                      <pic:spPr>
                        <a:xfrm>
                          <a:off x="0" y="0"/>
                          <a:ext cx="2854325" cy="669290"/>
                        </a:xfrm>
                        <a:prstGeom prst="rect">
                          <a:avLst/>
                        </a:prstGeom>
                      </pic:spPr>
                    </pic:pic>
                  </a:graphicData>
                </a:graphic>
                <wp14:sizeRelH relativeFrom="page">
                  <wp14:pctWidth>0</wp14:pctWidth>
                </wp14:sizeRelH>
                <wp14:sizeRelV relativeFrom="page">
                  <wp14:pctHeight>0</wp14:pctHeight>
                </wp14:sizeRelV>
              </wp:anchor>
            </w:drawing>
          </w:r>
        </w:p>
        <w:p w14:paraId="0A755427" w14:textId="77777777" w:rsidR="005C15BF" w:rsidRPr="001B3D22" w:rsidRDefault="005C15BF" w:rsidP="00F53A58">
          <w:pPr>
            <w:spacing w:after="0"/>
            <w:rPr>
              <w:rStyle w:val="PageNumber"/>
            </w:rPr>
          </w:pPr>
        </w:p>
        <w:p w14:paraId="522A1ACF" w14:textId="5C7212B0" w:rsidR="00D30BE8" w:rsidRDefault="00CE5CAF" w:rsidP="00F53A58">
          <w:pPr>
            <w:spacing w:after="0"/>
            <w:rPr>
              <w:rStyle w:val="PageNumber"/>
            </w:rPr>
          </w:pPr>
          <w:sdt>
            <w:sdtPr>
              <w:rPr>
                <w:rStyle w:val="PageNumber"/>
              </w:rPr>
              <w:alias w:val="Date"/>
              <w:tag w:val=""/>
              <w:id w:val="1375280786"/>
              <w:dataBinding w:prefixMappings="xmlns:ns0='http://schemas.microsoft.com/office/2006/coverPageProps' " w:xpath="/ns0:CoverPageProperties[1]/ns0:PublishDate[1]" w:storeItemID="{55AF091B-3C7A-41E3-B477-F2FDAA23CFDA}"/>
              <w15:color w:val="000000"/>
              <w:date w:fullDate="2025-05-29T00:00:00Z">
                <w:dateFormat w:val="d MMMM yyyy"/>
                <w:lid w:val="en-AU"/>
                <w:storeMappedDataAs w:val="dateTime"/>
                <w:calendar w:val="gregorian"/>
              </w:date>
            </w:sdtPr>
            <w:sdtEndPr>
              <w:rPr>
                <w:rStyle w:val="PageNumber"/>
              </w:rPr>
            </w:sdtEndPr>
            <w:sdtContent>
              <w:r w:rsidR="007426D7">
                <w:rPr>
                  <w:rStyle w:val="PageNumber"/>
                </w:rPr>
                <w:t>29 May 2025</w:t>
              </w:r>
            </w:sdtContent>
          </w:sdt>
          <w:r w:rsidR="00D30BE8">
            <w:rPr>
              <w:rStyle w:val="PageNumber"/>
            </w:rPr>
            <w:t xml:space="preserve"> | Version 3.0</w:t>
          </w:r>
        </w:p>
        <w:p w14:paraId="34534B58" w14:textId="77777777" w:rsidR="005C15BF" w:rsidRPr="00AC4488" w:rsidRDefault="005C15BF" w:rsidP="002E209D">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767B4D">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767B4D">
            <w:rPr>
              <w:rStyle w:val="PageNumber"/>
              <w:noProof/>
            </w:rPr>
            <w:t>3</w:t>
          </w:r>
          <w:r w:rsidRPr="00AC4488">
            <w:rPr>
              <w:rStyle w:val="PageNumber"/>
            </w:rPr>
            <w:fldChar w:fldCharType="end"/>
          </w:r>
        </w:p>
      </w:tc>
    </w:tr>
  </w:tbl>
  <w:p w14:paraId="59A22009" w14:textId="77777777" w:rsidR="005C15BF" w:rsidRPr="00B11C67" w:rsidRDefault="005C15BF" w:rsidP="00334742">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E2223" w14:textId="77777777" w:rsidR="00CE5CAF" w:rsidRDefault="00CE5CAF" w:rsidP="007332FF">
      <w:r>
        <w:separator/>
      </w:r>
    </w:p>
  </w:footnote>
  <w:footnote w:type="continuationSeparator" w:id="0">
    <w:p w14:paraId="6772EC2F" w14:textId="77777777" w:rsidR="00CE5CAF" w:rsidRDefault="00CE5CAF"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3AE6" w14:textId="3E9DA2E5" w:rsidR="005C15BF" w:rsidRPr="00162207" w:rsidRDefault="00CE5CAF" w:rsidP="00FB3CC5">
    <w:pPr>
      <w:pStyle w:val="Header"/>
    </w:pPr>
    <w:sdt>
      <w:sdtPr>
        <w:rPr>
          <w:rStyle w:val="HeaderChar"/>
        </w:rPr>
        <w:alias w:val="Title"/>
        <w:tag w:val="Title"/>
        <w:id w:val="-1014609639"/>
        <w:lock w:val="sdtLocked"/>
        <w:dataBinding w:prefixMappings="xmlns:ns0='http://purl.org/dc/elements/1.1/' xmlns:ns1='http://schemas.openxmlformats.org/package/2006/metadata/core-properties' " w:xpath="/ns1:coreProperties[1]/ns0:title[1]" w:storeItemID="{6C3C8BC8-F283-45AE-878A-BAB7291924A1}"/>
        <w:text/>
      </w:sdtPr>
      <w:sdtEndPr>
        <w:rPr>
          <w:rStyle w:val="HeaderChar"/>
        </w:rPr>
      </w:sdtEndPr>
      <w:sdtContent>
        <w:r w:rsidR="00033472">
          <w:rPr>
            <w:rStyle w:val="HeaderChar"/>
          </w:rPr>
          <w:t>Application for assessment of overseas qualifications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3D85" w14:textId="12B30AF7" w:rsidR="003160B9" w:rsidRPr="0078606C" w:rsidRDefault="003160B9" w:rsidP="003160B9">
    <w:pPr>
      <w:pStyle w:val="Title"/>
      <w:ind w:right="-172"/>
      <w:rPr>
        <w:i/>
        <w:iCs/>
        <w:sz w:val="44"/>
        <w:szCs w:val="44"/>
      </w:rPr>
    </w:pPr>
    <w:bookmarkStart w:id="0" w:name="_Hlk216423453"/>
    <w:r w:rsidRPr="0078606C">
      <w:rPr>
        <w:i/>
        <w:iCs/>
        <w:sz w:val="44"/>
        <w:szCs w:val="44"/>
      </w:rPr>
      <w:t>Surveyors Board of the Northern Territory of Australia</w:t>
    </w:r>
  </w:p>
  <w:bookmarkEnd w:id="0"/>
  <w:p w14:paraId="628C2224" w14:textId="26BC0AF2" w:rsidR="005C15BF" w:rsidRPr="00D30BE8" w:rsidRDefault="00CE5CAF" w:rsidP="004E6DC1">
    <w:pPr>
      <w:pStyle w:val="Title"/>
      <w:ind w:right="-172"/>
      <w:rPr>
        <w:bCs w:val="0"/>
        <w:sz w:val="44"/>
        <w:szCs w:val="44"/>
      </w:rPr>
    </w:pPr>
    <w:sdt>
      <w:sdtPr>
        <w:rPr>
          <w:sz w:val="56"/>
          <w:szCs w:val="44"/>
        </w:r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sdtContent>
        <w:r w:rsidR="00033472">
          <w:rPr>
            <w:sz w:val="56"/>
            <w:szCs w:val="44"/>
          </w:rPr>
          <w:t>Application for assessment of overseas qualifications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3F5B"/>
    <w:multiLevelType w:val="hybridMultilevel"/>
    <w:tmpl w:val="78002330"/>
    <w:lvl w:ilvl="0" w:tplc="D55E2E98">
      <w:start w:val="3"/>
      <w:numFmt w:val="decimal"/>
      <w:lvlText w:val="%1."/>
      <w:lvlJc w:val="left"/>
      <w:pPr>
        <w:ind w:left="360" w:hanging="360"/>
      </w:pPr>
    </w:lvl>
    <w:lvl w:ilvl="1" w:tplc="59AED2DA">
      <w:start w:val="1"/>
      <w:numFmt w:val="lowerLetter"/>
      <w:lvlText w:val="%2."/>
      <w:lvlJc w:val="left"/>
      <w:pPr>
        <w:ind w:left="1440" w:hanging="360"/>
      </w:pPr>
      <w:rPr>
        <w:b w:val="0"/>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B7245D0"/>
    <w:multiLevelType w:val="multilevel"/>
    <w:tmpl w:val="0C78A7AC"/>
    <w:name w:val="NTG Table Bullet List322"/>
    <w:numStyleLink w:val="Tablebulletlist"/>
  </w:abstractNum>
  <w:abstractNum w:abstractNumId="2" w15:restartNumberingAfterBreak="0">
    <w:nsid w:val="0F195B3C"/>
    <w:multiLevelType w:val="multilevel"/>
    <w:tmpl w:val="3928FD02"/>
    <w:name w:val="NTG Table Bullet List3322222"/>
    <w:numStyleLink w:val="Bulletlist"/>
  </w:abstractNum>
  <w:abstractNum w:abstractNumId="3" w15:restartNumberingAfterBreak="0">
    <w:nsid w:val="100244A1"/>
    <w:multiLevelType w:val="multilevel"/>
    <w:tmpl w:val="0C78A7AC"/>
    <w:name w:val="NTG Table Bullet List332"/>
    <w:numStyleLink w:val="Tablebulletlist"/>
  </w:abstractNum>
  <w:abstractNum w:abstractNumId="4" w15:restartNumberingAfterBreak="0">
    <w:nsid w:val="1012237B"/>
    <w:multiLevelType w:val="multilevel"/>
    <w:tmpl w:val="0C78A7AC"/>
    <w:name w:val="NTG Table Bullet List32"/>
    <w:numStyleLink w:val="Tablebulletlist"/>
  </w:abstractNum>
  <w:abstractNum w:abstractNumId="5" w15:restartNumberingAfterBreak="0">
    <w:nsid w:val="125B5C65"/>
    <w:multiLevelType w:val="hybridMultilevel"/>
    <w:tmpl w:val="21B8E1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E93577"/>
    <w:multiLevelType w:val="multilevel"/>
    <w:tmpl w:val="4E6AC8F6"/>
    <w:name w:val="NTG Table Bullet List33222222"/>
    <w:numStyleLink w:val="Numberlist"/>
  </w:abstractNum>
  <w:abstractNum w:abstractNumId="7" w15:restartNumberingAfterBreak="0">
    <w:nsid w:val="18D26C06"/>
    <w:multiLevelType w:val="multilevel"/>
    <w:tmpl w:val="3E5E177A"/>
    <w:name w:val="NTG Table Bullet List33222222222222222"/>
    <w:numStyleLink w:val="Tablenumberlist"/>
  </w:abstractNum>
  <w:abstractNum w:abstractNumId="8" w15:restartNumberingAfterBreak="0">
    <w:nsid w:val="19533A06"/>
    <w:multiLevelType w:val="multilevel"/>
    <w:tmpl w:val="3928FD02"/>
    <w:name w:val="NTG Table Bullet List3222"/>
    <w:numStyleLink w:val="Bulletlist"/>
  </w:abstractNum>
  <w:abstractNum w:abstractNumId="9"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0" w15:restartNumberingAfterBreak="0">
    <w:nsid w:val="1B26429D"/>
    <w:multiLevelType w:val="multilevel"/>
    <w:tmpl w:val="3E5E177A"/>
    <w:name w:val="NTG Table Bullet List33222222222"/>
    <w:numStyleLink w:val="Tablenumberlist"/>
  </w:abstractNum>
  <w:abstractNum w:abstractNumId="11" w15:restartNumberingAfterBreak="0">
    <w:nsid w:val="1B86276C"/>
    <w:multiLevelType w:val="multilevel"/>
    <w:tmpl w:val="3928FD02"/>
    <w:name w:val="NTG Table Bullet List32223"/>
    <w:numStyleLink w:val="Bulletlist"/>
  </w:abstractNum>
  <w:abstractNum w:abstractNumId="12" w15:restartNumberingAfterBreak="0">
    <w:nsid w:val="1CCF55E6"/>
    <w:multiLevelType w:val="hybridMultilevel"/>
    <w:tmpl w:val="C18CC3CE"/>
    <w:lvl w:ilvl="0" w:tplc="4E126DF8">
      <w:start w:val="1"/>
      <w:numFmt w:val="lowerLetter"/>
      <w:lvlText w:val="%1."/>
      <w:lvlJc w:val="left"/>
      <w:pPr>
        <w:ind w:left="1800" w:hanging="360"/>
      </w:pPr>
      <w:rPr>
        <w:b w:val="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 w15:restartNumberingAfterBreak="0">
    <w:nsid w:val="1D0744AE"/>
    <w:multiLevelType w:val="multilevel"/>
    <w:tmpl w:val="3E5E177A"/>
    <w:name w:val="NTG Table Bullet List3222322"/>
    <w:numStyleLink w:val="Tablenumberlist"/>
  </w:abstractNum>
  <w:abstractNum w:abstractNumId="14"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5" w15:restartNumberingAfterBreak="0">
    <w:nsid w:val="22EF5058"/>
    <w:multiLevelType w:val="hybridMultilevel"/>
    <w:tmpl w:val="8BC6AE90"/>
    <w:lvl w:ilvl="0" w:tplc="59AED2DA">
      <w:start w:val="1"/>
      <w:numFmt w:val="lowerLetter"/>
      <w:lvlText w:val="%1."/>
      <w:lvlJc w:val="left"/>
      <w:pPr>
        <w:ind w:left="144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4B86FDD"/>
    <w:multiLevelType w:val="hybridMultilevel"/>
    <w:tmpl w:val="8BC6AE90"/>
    <w:lvl w:ilvl="0" w:tplc="59AED2DA">
      <w:start w:val="1"/>
      <w:numFmt w:val="lowerLetter"/>
      <w:lvlText w:val="%1."/>
      <w:lvlJc w:val="left"/>
      <w:pPr>
        <w:ind w:left="144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72E3F76"/>
    <w:multiLevelType w:val="multilevel"/>
    <w:tmpl w:val="3E5E177A"/>
    <w:name w:val="NTG Table Bullet List3322"/>
    <w:numStyleLink w:val="Tablenumberlist"/>
  </w:abstractNum>
  <w:abstractNum w:abstractNumId="18" w15:restartNumberingAfterBreak="0">
    <w:nsid w:val="27CE4608"/>
    <w:multiLevelType w:val="multilevel"/>
    <w:tmpl w:val="3E5E177A"/>
    <w:name w:val="NTG Table Bullet List33222"/>
    <w:numStyleLink w:val="Tablenumberlist"/>
  </w:abstractNum>
  <w:abstractNum w:abstractNumId="19" w15:restartNumberingAfterBreak="0">
    <w:nsid w:val="27D83E4D"/>
    <w:multiLevelType w:val="multilevel"/>
    <w:tmpl w:val="3928FD02"/>
    <w:numStyleLink w:val="Bulletlist"/>
  </w:abstractNum>
  <w:abstractNum w:abstractNumId="20" w15:restartNumberingAfterBreak="0">
    <w:nsid w:val="2BE952F5"/>
    <w:multiLevelType w:val="hybridMultilevel"/>
    <w:tmpl w:val="6B46F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2" w15:restartNumberingAfterBreak="0">
    <w:nsid w:val="2E360D3B"/>
    <w:multiLevelType w:val="hybridMultilevel"/>
    <w:tmpl w:val="74464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E693641"/>
    <w:multiLevelType w:val="multilevel"/>
    <w:tmpl w:val="3E5E177A"/>
    <w:name w:val="NTG Table Bullet List33"/>
    <w:numStyleLink w:val="Tablenumberlist"/>
  </w:abstractNum>
  <w:abstractNum w:abstractNumId="24" w15:restartNumberingAfterBreak="0">
    <w:nsid w:val="2EF077BC"/>
    <w:multiLevelType w:val="multilevel"/>
    <w:tmpl w:val="0C78A7AC"/>
    <w:name w:val="NTG Table Bullet List33222222222222222222"/>
    <w:numStyleLink w:val="Tablebulletlist"/>
  </w:abstractNum>
  <w:abstractNum w:abstractNumId="25" w15:restartNumberingAfterBreak="0">
    <w:nsid w:val="2F6F65AE"/>
    <w:multiLevelType w:val="hybridMultilevel"/>
    <w:tmpl w:val="1382A1BC"/>
    <w:lvl w:ilvl="0" w:tplc="0C09000F">
      <w:start w:val="1"/>
      <w:numFmt w:val="decimal"/>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6" w15:restartNumberingAfterBreak="0">
    <w:nsid w:val="32DF44DA"/>
    <w:multiLevelType w:val="multilevel"/>
    <w:tmpl w:val="3E5E177A"/>
    <w:name w:val="NTG Table Bullet List3222323"/>
    <w:numStyleLink w:val="Tablenumberlist"/>
  </w:abstractNum>
  <w:abstractNum w:abstractNumId="27"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8" w15:restartNumberingAfterBreak="0">
    <w:nsid w:val="3BE61945"/>
    <w:multiLevelType w:val="multilevel"/>
    <w:tmpl w:val="3928FD02"/>
    <w:name w:val="NTG Table Bullet List332222222222222222"/>
    <w:numStyleLink w:val="Bulletlist"/>
  </w:abstractNum>
  <w:abstractNum w:abstractNumId="29" w15:restartNumberingAfterBreak="0">
    <w:nsid w:val="49FD3A20"/>
    <w:multiLevelType w:val="multilevel"/>
    <w:tmpl w:val="3E5E177A"/>
    <w:name w:val="NTG Table Bullet List3322222222222"/>
    <w:numStyleLink w:val="Tablenumberlist"/>
  </w:abstractNum>
  <w:abstractNum w:abstractNumId="30"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1"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3842BC6"/>
    <w:multiLevelType w:val="multilevel"/>
    <w:tmpl w:val="0C78A7AC"/>
    <w:numStyleLink w:val="Tablebulletlist"/>
  </w:abstractNum>
  <w:abstractNum w:abstractNumId="33"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4" w15:restartNumberingAfterBreak="0">
    <w:nsid w:val="56DA2CAE"/>
    <w:multiLevelType w:val="multilevel"/>
    <w:tmpl w:val="3E5E177A"/>
    <w:name w:val="NTG Table Bullet List332222222222222"/>
    <w:numStyleLink w:val="Tablenumberlist"/>
  </w:abstractNum>
  <w:abstractNum w:abstractNumId="35" w15:restartNumberingAfterBreak="0">
    <w:nsid w:val="583359D9"/>
    <w:multiLevelType w:val="multilevel"/>
    <w:tmpl w:val="3E5E177A"/>
    <w:name w:val="NTG Table Bullet List332222222"/>
    <w:numStyleLink w:val="Tablenumberlist"/>
  </w:abstractNum>
  <w:abstractNum w:abstractNumId="36" w15:restartNumberingAfterBreak="0">
    <w:nsid w:val="5B9A5FFE"/>
    <w:multiLevelType w:val="multilevel"/>
    <w:tmpl w:val="0C78A7AC"/>
    <w:name w:val="NTG Table Bullet List33222222222222"/>
    <w:numStyleLink w:val="Tablebulletlist"/>
  </w:abstractNum>
  <w:abstractNum w:abstractNumId="37" w15:restartNumberingAfterBreak="0">
    <w:nsid w:val="5C9877C2"/>
    <w:multiLevelType w:val="hybridMultilevel"/>
    <w:tmpl w:val="2A0EC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D3D451C"/>
    <w:multiLevelType w:val="hybridMultilevel"/>
    <w:tmpl w:val="3F94710E"/>
    <w:lvl w:ilvl="0" w:tplc="980A2D5A">
      <w:start w:val="1"/>
      <w:numFmt w:val="bullet"/>
      <w:lvlText w:val=""/>
      <w:lvlJc w:val="left"/>
      <w:pPr>
        <w:ind w:left="720" w:hanging="360"/>
      </w:pPr>
      <w:rPr>
        <w:rFonts w:ascii="Symbol" w:hAnsi="Symbol" w:hint="default"/>
        <w:sz w:val="2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D444259"/>
    <w:multiLevelType w:val="multilevel"/>
    <w:tmpl w:val="0C78A7AC"/>
    <w:name w:val="NTG Table Bullet List332222"/>
    <w:numStyleLink w:val="Tablebulletlist"/>
  </w:abstractNum>
  <w:abstractNum w:abstractNumId="40" w15:restartNumberingAfterBreak="0">
    <w:nsid w:val="63A16A92"/>
    <w:multiLevelType w:val="hybridMultilevel"/>
    <w:tmpl w:val="5824D31E"/>
    <w:lvl w:ilvl="0" w:tplc="D55E2E98">
      <w:start w:val="3"/>
      <w:numFmt w:val="decimal"/>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1" w15:restartNumberingAfterBreak="0">
    <w:nsid w:val="69262556"/>
    <w:multiLevelType w:val="multilevel"/>
    <w:tmpl w:val="3E5E177A"/>
    <w:name w:val="NTG Table Bullet List3322222222222222"/>
    <w:numStyleLink w:val="Tablenumberlist"/>
  </w:abstractNum>
  <w:abstractNum w:abstractNumId="42" w15:restartNumberingAfterBreak="0">
    <w:nsid w:val="72C12CDD"/>
    <w:multiLevelType w:val="hybridMultilevel"/>
    <w:tmpl w:val="705041D6"/>
    <w:lvl w:ilvl="0" w:tplc="0C09000F">
      <w:start w:val="1"/>
      <w:numFmt w:val="decimal"/>
      <w:lvlText w:val="%1."/>
      <w:lvlJc w:val="left"/>
      <w:pPr>
        <w:ind w:left="720" w:hanging="360"/>
      </w:pPr>
    </w:lvl>
    <w:lvl w:ilvl="1" w:tplc="0C090019">
      <w:start w:val="1"/>
      <w:numFmt w:val="decimal"/>
      <w:lvlText w:val="%2."/>
      <w:lvlJc w:val="left"/>
      <w:pPr>
        <w:tabs>
          <w:tab w:val="num" w:pos="1440"/>
        </w:tabs>
        <w:ind w:left="1440" w:hanging="360"/>
      </w:pPr>
      <w:rPr>
        <w:rFonts w:cs="Times New Roman"/>
      </w:rPr>
    </w:lvl>
    <w:lvl w:ilvl="2" w:tplc="0C09001B">
      <w:start w:val="1"/>
      <w:numFmt w:val="decimal"/>
      <w:lvlText w:val="%3."/>
      <w:lvlJc w:val="left"/>
      <w:pPr>
        <w:tabs>
          <w:tab w:val="num" w:pos="2160"/>
        </w:tabs>
        <w:ind w:left="2160" w:hanging="36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decimal"/>
      <w:lvlText w:val="%5."/>
      <w:lvlJc w:val="left"/>
      <w:pPr>
        <w:tabs>
          <w:tab w:val="num" w:pos="3600"/>
        </w:tabs>
        <w:ind w:left="3600" w:hanging="360"/>
      </w:pPr>
      <w:rPr>
        <w:rFonts w:cs="Times New Roman"/>
      </w:rPr>
    </w:lvl>
    <w:lvl w:ilvl="5" w:tplc="0C09001B">
      <w:start w:val="1"/>
      <w:numFmt w:val="decimal"/>
      <w:lvlText w:val="%6."/>
      <w:lvlJc w:val="left"/>
      <w:pPr>
        <w:tabs>
          <w:tab w:val="num" w:pos="4320"/>
        </w:tabs>
        <w:ind w:left="4320" w:hanging="36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decimal"/>
      <w:lvlText w:val="%8."/>
      <w:lvlJc w:val="left"/>
      <w:pPr>
        <w:tabs>
          <w:tab w:val="num" w:pos="5760"/>
        </w:tabs>
        <w:ind w:left="5760" w:hanging="360"/>
      </w:pPr>
      <w:rPr>
        <w:rFonts w:cs="Times New Roman"/>
      </w:rPr>
    </w:lvl>
    <w:lvl w:ilvl="8" w:tplc="0C09001B">
      <w:start w:val="1"/>
      <w:numFmt w:val="decimal"/>
      <w:lvlText w:val="%9."/>
      <w:lvlJc w:val="left"/>
      <w:pPr>
        <w:tabs>
          <w:tab w:val="num" w:pos="6480"/>
        </w:tabs>
        <w:ind w:left="6480" w:hanging="360"/>
      </w:pPr>
      <w:rPr>
        <w:rFonts w:cs="Times New Roman"/>
      </w:rPr>
    </w:lvl>
  </w:abstractNum>
  <w:abstractNum w:abstractNumId="43" w15:restartNumberingAfterBreak="0">
    <w:nsid w:val="7453664D"/>
    <w:multiLevelType w:val="multilevel"/>
    <w:tmpl w:val="0C78A7AC"/>
    <w:name w:val="NTG Table Bullet List3322222222222222222"/>
    <w:numStyleLink w:val="Tablebulletlist"/>
  </w:abstractNum>
  <w:abstractNum w:abstractNumId="44" w15:restartNumberingAfterBreak="0">
    <w:nsid w:val="76141D1E"/>
    <w:multiLevelType w:val="multilevel"/>
    <w:tmpl w:val="0C78A7AC"/>
    <w:name w:val="NTG Table Bullet List332222222222"/>
    <w:numStyleLink w:val="Tablebulletlist"/>
  </w:abstractNum>
  <w:abstractNum w:abstractNumId="45" w15:restartNumberingAfterBreak="0">
    <w:nsid w:val="79057A3D"/>
    <w:multiLevelType w:val="hybridMultilevel"/>
    <w:tmpl w:val="71A8CCEA"/>
    <w:lvl w:ilvl="0" w:tplc="0C090015">
      <w:start w:val="1"/>
      <w:numFmt w:val="upp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46"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7" w15:restartNumberingAfterBreak="0">
    <w:nsid w:val="7ABD75EC"/>
    <w:multiLevelType w:val="hybridMultilevel"/>
    <w:tmpl w:val="9E0831C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AE74658"/>
    <w:multiLevelType w:val="hybridMultilevel"/>
    <w:tmpl w:val="6AEE890A"/>
    <w:lvl w:ilvl="0" w:tplc="D55E2E98">
      <w:start w:val="3"/>
      <w:numFmt w:val="decimal"/>
      <w:lvlText w:val="%1."/>
      <w:lvlJc w:val="left"/>
      <w:pPr>
        <w:ind w:left="360" w:hanging="360"/>
      </w:pPr>
    </w:lvl>
    <w:lvl w:ilvl="1" w:tplc="0C090017">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873834183">
    <w:abstractNumId w:val="27"/>
  </w:num>
  <w:num w:numId="2" w16cid:durableId="2127383768">
    <w:abstractNumId w:val="14"/>
  </w:num>
  <w:num w:numId="3" w16cid:durableId="682821715">
    <w:abstractNumId w:val="46"/>
  </w:num>
  <w:num w:numId="4" w16cid:durableId="491145391">
    <w:abstractNumId w:val="30"/>
  </w:num>
  <w:num w:numId="5" w16cid:durableId="2111076617">
    <w:abstractNumId w:val="21"/>
  </w:num>
  <w:num w:numId="6" w16cid:durableId="823357171">
    <w:abstractNumId w:val="9"/>
  </w:num>
  <w:num w:numId="7" w16cid:durableId="1387026507">
    <w:abstractNumId w:val="32"/>
  </w:num>
  <w:num w:numId="8" w16cid:durableId="471946807">
    <w:abstractNumId w:val="19"/>
  </w:num>
  <w:num w:numId="9" w16cid:durableId="117459137">
    <w:abstractNumId w:val="38"/>
  </w:num>
  <w:num w:numId="10" w16cid:durableId="161554181">
    <w:abstractNumId w:val="37"/>
  </w:num>
  <w:num w:numId="11" w16cid:durableId="1643269996">
    <w:abstractNumId w:val="22"/>
  </w:num>
  <w:num w:numId="12" w16cid:durableId="23790695">
    <w:abstractNumId w:val="20"/>
  </w:num>
  <w:num w:numId="13" w16cid:durableId="11364870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999757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9729285">
    <w:abstractNumId w:val="4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2500427">
    <w:abstractNumId w:val="40"/>
  </w:num>
  <w:num w:numId="17" w16cid:durableId="225336014">
    <w:abstractNumId w:val="45"/>
  </w:num>
  <w:num w:numId="18" w16cid:durableId="1530603721">
    <w:abstractNumId w:val="47"/>
  </w:num>
  <w:num w:numId="19" w16cid:durableId="154300790">
    <w:abstractNumId w:val="25"/>
  </w:num>
  <w:num w:numId="20" w16cid:durableId="803039204">
    <w:abstractNumId w:val="12"/>
  </w:num>
  <w:num w:numId="21" w16cid:durableId="543950664">
    <w:abstractNumId w:val="5"/>
  </w:num>
  <w:num w:numId="22" w16cid:durableId="495073274">
    <w:abstractNumId w:val="48"/>
  </w:num>
  <w:num w:numId="23" w16cid:durableId="1836021857">
    <w:abstractNumId w:val="0"/>
  </w:num>
  <w:num w:numId="24" w16cid:durableId="257643971">
    <w:abstractNumId w:val="16"/>
  </w:num>
  <w:num w:numId="25" w16cid:durableId="929047763">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463"/>
    <w:rsid w:val="00001DDF"/>
    <w:rsid w:val="0000322D"/>
    <w:rsid w:val="0000490D"/>
    <w:rsid w:val="00006348"/>
    <w:rsid w:val="00007670"/>
    <w:rsid w:val="00007BEF"/>
    <w:rsid w:val="00010665"/>
    <w:rsid w:val="00011817"/>
    <w:rsid w:val="00015253"/>
    <w:rsid w:val="00020347"/>
    <w:rsid w:val="00021186"/>
    <w:rsid w:val="00021CBC"/>
    <w:rsid w:val="0002393A"/>
    <w:rsid w:val="00027DB8"/>
    <w:rsid w:val="00031A96"/>
    <w:rsid w:val="00032A56"/>
    <w:rsid w:val="00033472"/>
    <w:rsid w:val="00040BF3"/>
    <w:rsid w:val="0004211C"/>
    <w:rsid w:val="00046C59"/>
    <w:rsid w:val="00051362"/>
    <w:rsid w:val="00051F45"/>
    <w:rsid w:val="00052953"/>
    <w:rsid w:val="0005341A"/>
    <w:rsid w:val="00055F59"/>
    <w:rsid w:val="00056DEF"/>
    <w:rsid w:val="00056EDC"/>
    <w:rsid w:val="00062D2E"/>
    <w:rsid w:val="00065B35"/>
    <w:rsid w:val="0006635A"/>
    <w:rsid w:val="000720BE"/>
    <w:rsid w:val="0007259C"/>
    <w:rsid w:val="00074A8E"/>
    <w:rsid w:val="00080202"/>
    <w:rsid w:val="00080DCD"/>
    <w:rsid w:val="00080E22"/>
    <w:rsid w:val="00082573"/>
    <w:rsid w:val="00082E34"/>
    <w:rsid w:val="000840A3"/>
    <w:rsid w:val="000849D4"/>
    <w:rsid w:val="00085062"/>
    <w:rsid w:val="00086A5F"/>
    <w:rsid w:val="000911EF"/>
    <w:rsid w:val="00094077"/>
    <w:rsid w:val="000962C5"/>
    <w:rsid w:val="00097865"/>
    <w:rsid w:val="000A4317"/>
    <w:rsid w:val="000A559C"/>
    <w:rsid w:val="000A61C7"/>
    <w:rsid w:val="000B0076"/>
    <w:rsid w:val="000B2CA1"/>
    <w:rsid w:val="000B5F30"/>
    <w:rsid w:val="000B6440"/>
    <w:rsid w:val="000B7E37"/>
    <w:rsid w:val="000C00BA"/>
    <w:rsid w:val="000C23BA"/>
    <w:rsid w:val="000C6D0A"/>
    <w:rsid w:val="000C77C8"/>
    <w:rsid w:val="000D1F29"/>
    <w:rsid w:val="000D633D"/>
    <w:rsid w:val="000E342B"/>
    <w:rsid w:val="000E3ED2"/>
    <w:rsid w:val="000E5DD2"/>
    <w:rsid w:val="000F2958"/>
    <w:rsid w:val="000F3850"/>
    <w:rsid w:val="000F4216"/>
    <w:rsid w:val="000F604F"/>
    <w:rsid w:val="00102650"/>
    <w:rsid w:val="00104E7F"/>
    <w:rsid w:val="00112310"/>
    <w:rsid w:val="001137EC"/>
    <w:rsid w:val="001152F5"/>
    <w:rsid w:val="00115B61"/>
    <w:rsid w:val="00117743"/>
    <w:rsid w:val="00117F5B"/>
    <w:rsid w:val="00121B5E"/>
    <w:rsid w:val="00132658"/>
    <w:rsid w:val="001343E2"/>
    <w:rsid w:val="00137D78"/>
    <w:rsid w:val="0014064E"/>
    <w:rsid w:val="00145892"/>
    <w:rsid w:val="00146A1F"/>
    <w:rsid w:val="0015055B"/>
    <w:rsid w:val="00150DC0"/>
    <w:rsid w:val="0015171C"/>
    <w:rsid w:val="00156CD4"/>
    <w:rsid w:val="0016153B"/>
    <w:rsid w:val="00162207"/>
    <w:rsid w:val="00164A3E"/>
    <w:rsid w:val="00165332"/>
    <w:rsid w:val="00166FF6"/>
    <w:rsid w:val="001727C8"/>
    <w:rsid w:val="00172B65"/>
    <w:rsid w:val="00174D45"/>
    <w:rsid w:val="00174ECE"/>
    <w:rsid w:val="00176123"/>
    <w:rsid w:val="00181620"/>
    <w:rsid w:val="001827F3"/>
    <w:rsid w:val="001860FC"/>
    <w:rsid w:val="00187130"/>
    <w:rsid w:val="001873F9"/>
    <w:rsid w:val="001957AD"/>
    <w:rsid w:val="00196F8E"/>
    <w:rsid w:val="001978D0"/>
    <w:rsid w:val="001A2B7F"/>
    <w:rsid w:val="001A3AFD"/>
    <w:rsid w:val="001A496C"/>
    <w:rsid w:val="001A576A"/>
    <w:rsid w:val="001A744B"/>
    <w:rsid w:val="001B28DA"/>
    <w:rsid w:val="001B2B6C"/>
    <w:rsid w:val="001B3D22"/>
    <w:rsid w:val="001B7E16"/>
    <w:rsid w:val="001D01C4"/>
    <w:rsid w:val="001D49B1"/>
    <w:rsid w:val="001D4DA9"/>
    <w:rsid w:val="001D4F99"/>
    <w:rsid w:val="001D52B0"/>
    <w:rsid w:val="001D5A18"/>
    <w:rsid w:val="001D7C37"/>
    <w:rsid w:val="001D7CA4"/>
    <w:rsid w:val="001E057F"/>
    <w:rsid w:val="001E14EB"/>
    <w:rsid w:val="001E185C"/>
    <w:rsid w:val="001E2F60"/>
    <w:rsid w:val="001E3A9F"/>
    <w:rsid w:val="001F59E6"/>
    <w:rsid w:val="001F7E15"/>
    <w:rsid w:val="00202D7E"/>
    <w:rsid w:val="00203F1C"/>
    <w:rsid w:val="002044FA"/>
    <w:rsid w:val="00206936"/>
    <w:rsid w:val="00206C6F"/>
    <w:rsid w:val="00206FBD"/>
    <w:rsid w:val="00207746"/>
    <w:rsid w:val="00207FA2"/>
    <w:rsid w:val="00213056"/>
    <w:rsid w:val="00214DD6"/>
    <w:rsid w:val="00225D9B"/>
    <w:rsid w:val="00230031"/>
    <w:rsid w:val="00235C01"/>
    <w:rsid w:val="00235E95"/>
    <w:rsid w:val="002431F5"/>
    <w:rsid w:val="00247343"/>
    <w:rsid w:val="002645D5"/>
    <w:rsid w:val="0026532D"/>
    <w:rsid w:val="00265C56"/>
    <w:rsid w:val="002716CD"/>
    <w:rsid w:val="00274D4B"/>
    <w:rsid w:val="00276A99"/>
    <w:rsid w:val="002773AC"/>
    <w:rsid w:val="002806F5"/>
    <w:rsid w:val="00281577"/>
    <w:rsid w:val="00284EF4"/>
    <w:rsid w:val="0028694D"/>
    <w:rsid w:val="002876DD"/>
    <w:rsid w:val="00291972"/>
    <w:rsid w:val="002926BC"/>
    <w:rsid w:val="00293A72"/>
    <w:rsid w:val="00296A7E"/>
    <w:rsid w:val="002A0160"/>
    <w:rsid w:val="002A171C"/>
    <w:rsid w:val="002A30C3"/>
    <w:rsid w:val="002A6CCE"/>
    <w:rsid w:val="002A6F6A"/>
    <w:rsid w:val="002A7712"/>
    <w:rsid w:val="002B02A6"/>
    <w:rsid w:val="002B38F7"/>
    <w:rsid w:val="002B3C6F"/>
    <w:rsid w:val="002B4326"/>
    <w:rsid w:val="002B4637"/>
    <w:rsid w:val="002B4F50"/>
    <w:rsid w:val="002B5591"/>
    <w:rsid w:val="002B6AA4"/>
    <w:rsid w:val="002C0BEF"/>
    <w:rsid w:val="002C1FE9"/>
    <w:rsid w:val="002C21A2"/>
    <w:rsid w:val="002D3A57"/>
    <w:rsid w:val="002D3C4F"/>
    <w:rsid w:val="002D7D05"/>
    <w:rsid w:val="002E209D"/>
    <w:rsid w:val="002E20C8"/>
    <w:rsid w:val="002E3604"/>
    <w:rsid w:val="002E4290"/>
    <w:rsid w:val="002E52F0"/>
    <w:rsid w:val="002E66A6"/>
    <w:rsid w:val="002F0DB1"/>
    <w:rsid w:val="002F2885"/>
    <w:rsid w:val="002F45A1"/>
    <w:rsid w:val="002F4FB0"/>
    <w:rsid w:val="00301515"/>
    <w:rsid w:val="0030203D"/>
    <w:rsid w:val="003037F9"/>
    <w:rsid w:val="0030583E"/>
    <w:rsid w:val="00306DBE"/>
    <w:rsid w:val="00307FE1"/>
    <w:rsid w:val="003130C3"/>
    <w:rsid w:val="0031315B"/>
    <w:rsid w:val="003150C8"/>
    <w:rsid w:val="00315EA9"/>
    <w:rsid w:val="003160B9"/>
    <w:rsid w:val="003164BA"/>
    <w:rsid w:val="00317F12"/>
    <w:rsid w:val="00317FC0"/>
    <w:rsid w:val="0032013E"/>
    <w:rsid w:val="00321715"/>
    <w:rsid w:val="0032521D"/>
    <w:rsid w:val="003258E6"/>
    <w:rsid w:val="00325A05"/>
    <w:rsid w:val="00334742"/>
    <w:rsid w:val="00342283"/>
    <w:rsid w:val="003423E4"/>
    <w:rsid w:val="00343A87"/>
    <w:rsid w:val="003440D7"/>
    <w:rsid w:val="00344A36"/>
    <w:rsid w:val="003456F4"/>
    <w:rsid w:val="00347FB6"/>
    <w:rsid w:val="003504FD"/>
    <w:rsid w:val="00350881"/>
    <w:rsid w:val="00351A03"/>
    <w:rsid w:val="00352C55"/>
    <w:rsid w:val="00354DD9"/>
    <w:rsid w:val="00357D55"/>
    <w:rsid w:val="00363513"/>
    <w:rsid w:val="003657E5"/>
    <w:rsid w:val="0036589C"/>
    <w:rsid w:val="00371312"/>
    <w:rsid w:val="00371DC7"/>
    <w:rsid w:val="0037466F"/>
    <w:rsid w:val="00377B21"/>
    <w:rsid w:val="00387DB7"/>
    <w:rsid w:val="00390862"/>
    <w:rsid w:val="00390CE3"/>
    <w:rsid w:val="00394876"/>
    <w:rsid w:val="00394AAF"/>
    <w:rsid w:val="00394CE5"/>
    <w:rsid w:val="0039602B"/>
    <w:rsid w:val="003A28A4"/>
    <w:rsid w:val="003A463E"/>
    <w:rsid w:val="003A6341"/>
    <w:rsid w:val="003B1174"/>
    <w:rsid w:val="003B5EAB"/>
    <w:rsid w:val="003B67FD"/>
    <w:rsid w:val="003B6A61"/>
    <w:rsid w:val="003C0F14"/>
    <w:rsid w:val="003C39C8"/>
    <w:rsid w:val="003C4127"/>
    <w:rsid w:val="003C6A6A"/>
    <w:rsid w:val="003D0F63"/>
    <w:rsid w:val="003D2C02"/>
    <w:rsid w:val="003D42C0"/>
    <w:rsid w:val="003D4A8F"/>
    <w:rsid w:val="003D5727"/>
    <w:rsid w:val="003D5B29"/>
    <w:rsid w:val="003D6F1C"/>
    <w:rsid w:val="003D7818"/>
    <w:rsid w:val="003E10EE"/>
    <w:rsid w:val="003E2445"/>
    <w:rsid w:val="003E3BB2"/>
    <w:rsid w:val="003E45A3"/>
    <w:rsid w:val="003E75CF"/>
    <w:rsid w:val="003F07E7"/>
    <w:rsid w:val="003F5B58"/>
    <w:rsid w:val="003F7E65"/>
    <w:rsid w:val="0040222A"/>
    <w:rsid w:val="00402A05"/>
    <w:rsid w:val="004047BC"/>
    <w:rsid w:val="004100F7"/>
    <w:rsid w:val="00412DF4"/>
    <w:rsid w:val="00413C20"/>
    <w:rsid w:val="00414CB3"/>
    <w:rsid w:val="0041563D"/>
    <w:rsid w:val="0042171A"/>
    <w:rsid w:val="00425569"/>
    <w:rsid w:val="00426E25"/>
    <w:rsid w:val="00427D9C"/>
    <w:rsid w:val="00427E2C"/>
    <w:rsid w:val="00427E7E"/>
    <w:rsid w:val="00433C60"/>
    <w:rsid w:val="0043465D"/>
    <w:rsid w:val="00440396"/>
    <w:rsid w:val="00443B6E"/>
    <w:rsid w:val="00450636"/>
    <w:rsid w:val="00450ECA"/>
    <w:rsid w:val="00452393"/>
    <w:rsid w:val="0045420A"/>
    <w:rsid w:val="004554D4"/>
    <w:rsid w:val="0045632E"/>
    <w:rsid w:val="00457841"/>
    <w:rsid w:val="00461744"/>
    <w:rsid w:val="00463104"/>
    <w:rsid w:val="00466185"/>
    <w:rsid w:val="00466303"/>
    <w:rsid w:val="004668A7"/>
    <w:rsid w:val="00466C1E"/>
    <w:rsid w:val="00466D96"/>
    <w:rsid w:val="004672CC"/>
    <w:rsid w:val="00467747"/>
    <w:rsid w:val="00470017"/>
    <w:rsid w:val="0047105A"/>
    <w:rsid w:val="00473C98"/>
    <w:rsid w:val="00474965"/>
    <w:rsid w:val="00482BFC"/>
    <w:rsid w:val="00482DF8"/>
    <w:rsid w:val="00483D82"/>
    <w:rsid w:val="004864DE"/>
    <w:rsid w:val="0049011F"/>
    <w:rsid w:val="004927CA"/>
    <w:rsid w:val="00494BE5"/>
    <w:rsid w:val="00495C12"/>
    <w:rsid w:val="00495E30"/>
    <w:rsid w:val="004A0EBA"/>
    <w:rsid w:val="004A2538"/>
    <w:rsid w:val="004A3098"/>
    <w:rsid w:val="004A331E"/>
    <w:rsid w:val="004A3CC9"/>
    <w:rsid w:val="004B0C15"/>
    <w:rsid w:val="004B0FA5"/>
    <w:rsid w:val="004B2A9D"/>
    <w:rsid w:val="004B35EA"/>
    <w:rsid w:val="004B6331"/>
    <w:rsid w:val="004B69E4"/>
    <w:rsid w:val="004B743C"/>
    <w:rsid w:val="004C0FEF"/>
    <w:rsid w:val="004C2103"/>
    <w:rsid w:val="004C52F9"/>
    <w:rsid w:val="004C6C39"/>
    <w:rsid w:val="004D075F"/>
    <w:rsid w:val="004D1B76"/>
    <w:rsid w:val="004D344E"/>
    <w:rsid w:val="004E019E"/>
    <w:rsid w:val="004E06EC"/>
    <w:rsid w:val="004E0A3F"/>
    <w:rsid w:val="004E2CB7"/>
    <w:rsid w:val="004E6DC1"/>
    <w:rsid w:val="004F016A"/>
    <w:rsid w:val="004F5739"/>
    <w:rsid w:val="00500F94"/>
    <w:rsid w:val="00502FB3"/>
    <w:rsid w:val="00503DE9"/>
    <w:rsid w:val="0050530C"/>
    <w:rsid w:val="00505DEA"/>
    <w:rsid w:val="005060E5"/>
    <w:rsid w:val="00507782"/>
    <w:rsid w:val="00511463"/>
    <w:rsid w:val="00512A04"/>
    <w:rsid w:val="00517CA0"/>
    <w:rsid w:val="00520499"/>
    <w:rsid w:val="0052341C"/>
    <w:rsid w:val="005249F5"/>
    <w:rsid w:val="005260F7"/>
    <w:rsid w:val="00533D43"/>
    <w:rsid w:val="00535F84"/>
    <w:rsid w:val="005377F2"/>
    <w:rsid w:val="00541A9E"/>
    <w:rsid w:val="00543BD1"/>
    <w:rsid w:val="00546DAC"/>
    <w:rsid w:val="00556113"/>
    <w:rsid w:val="005621C4"/>
    <w:rsid w:val="0056243D"/>
    <w:rsid w:val="00564C12"/>
    <w:rsid w:val="005654B8"/>
    <w:rsid w:val="00574078"/>
    <w:rsid w:val="00574836"/>
    <w:rsid w:val="005762CC"/>
    <w:rsid w:val="00582D3D"/>
    <w:rsid w:val="005843EC"/>
    <w:rsid w:val="00590040"/>
    <w:rsid w:val="00595386"/>
    <w:rsid w:val="00597234"/>
    <w:rsid w:val="005A0ED0"/>
    <w:rsid w:val="005A116E"/>
    <w:rsid w:val="005A22EB"/>
    <w:rsid w:val="005A4AC0"/>
    <w:rsid w:val="005A539B"/>
    <w:rsid w:val="005A53F0"/>
    <w:rsid w:val="005A5FDF"/>
    <w:rsid w:val="005A648B"/>
    <w:rsid w:val="005B020E"/>
    <w:rsid w:val="005B0EBD"/>
    <w:rsid w:val="005B0FB7"/>
    <w:rsid w:val="005B122A"/>
    <w:rsid w:val="005B1FCB"/>
    <w:rsid w:val="005B51A5"/>
    <w:rsid w:val="005B5AC2"/>
    <w:rsid w:val="005C15BF"/>
    <w:rsid w:val="005C2833"/>
    <w:rsid w:val="005C57EF"/>
    <w:rsid w:val="005C76D3"/>
    <w:rsid w:val="005D359B"/>
    <w:rsid w:val="005E144D"/>
    <w:rsid w:val="005E1500"/>
    <w:rsid w:val="005E3A43"/>
    <w:rsid w:val="005E69D3"/>
    <w:rsid w:val="005F0B17"/>
    <w:rsid w:val="005F0EB7"/>
    <w:rsid w:val="005F4E9A"/>
    <w:rsid w:val="005F77C7"/>
    <w:rsid w:val="006048D1"/>
    <w:rsid w:val="00613F87"/>
    <w:rsid w:val="0061473F"/>
    <w:rsid w:val="00620675"/>
    <w:rsid w:val="00622910"/>
    <w:rsid w:val="00623768"/>
    <w:rsid w:val="006254B6"/>
    <w:rsid w:val="00627FC8"/>
    <w:rsid w:val="00635256"/>
    <w:rsid w:val="006433C3"/>
    <w:rsid w:val="00650F5B"/>
    <w:rsid w:val="00652B94"/>
    <w:rsid w:val="0065476E"/>
    <w:rsid w:val="00654B58"/>
    <w:rsid w:val="00661D1D"/>
    <w:rsid w:val="00664C5D"/>
    <w:rsid w:val="00665916"/>
    <w:rsid w:val="006670D7"/>
    <w:rsid w:val="006719EA"/>
    <w:rsid w:val="00671F13"/>
    <w:rsid w:val="0067298A"/>
    <w:rsid w:val="0067400A"/>
    <w:rsid w:val="006847AD"/>
    <w:rsid w:val="0068526C"/>
    <w:rsid w:val="00685ADE"/>
    <w:rsid w:val="0069114B"/>
    <w:rsid w:val="006944C1"/>
    <w:rsid w:val="006A3816"/>
    <w:rsid w:val="006A683F"/>
    <w:rsid w:val="006A756A"/>
    <w:rsid w:val="006B29E3"/>
    <w:rsid w:val="006B37C9"/>
    <w:rsid w:val="006B4E79"/>
    <w:rsid w:val="006B4E92"/>
    <w:rsid w:val="006B7FE0"/>
    <w:rsid w:val="006C09C3"/>
    <w:rsid w:val="006D1ACC"/>
    <w:rsid w:val="006D66F7"/>
    <w:rsid w:val="006E08BE"/>
    <w:rsid w:val="006E283C"/>
    <w:rsid w:val="006E4BFD"/>
    <w:rsid w:val="00702294"/>
    <w:rsid w:val="0070487A"/>
    <w:rsid w:val="00705C9D"/>
    <w:rsid w:val="00705F13"/>
    <w:rsid w:val="007062C7"/>
    <w:rsid w:val="00711C13"/>
    <w:rsid w:val="00713444"/>
    <w:rsid w:val="00714F1D"/>
    <w:rsid w:val="00715225"/>
    <w:rsid w:val="00720CC6"/>
    <w:rsid w:val="00722DDB"/>
    <w:rsid w:val="00724728"/>
    <w:rsid w:val="00724F98"/>
    <w:rsid w:val="00725151"/>
    <w:rsid w:val="00730B9B"/>
    <w:rsid w:val="0073182E"/>
    <w:rsid w:val="0073194D"/>
    <w:rsid w:val="007332FF"/>
    <w:rsid w:val="007408F5"/>
    <w:rsid w:val="00741EAE"/>
    <w:rsid w:val="0074209B"/>
    <w:rsid w:val="007426D7"/>
    <w:rsid w:val="00755248"/>
    <w:rsid w:val="0076190B"/>
    <w:rsid w:val="00761E63"/>
    <w:rsid w:val="00761ED9"/>
    <w:rsid w:val="0076355D"/>
    <w:rsid w:val="00763A2D"/>
    <w:rsid w:val="007644D3"/>
    <w:rsid w:val="007676A4"/>
    <w:rsid w:val="00767B4D"/>
    <w:rsid w:val="0077048C"/>
    <w:rsid w:val="007775C1"/>
    <w:rsid w:val="00777795"/>
    <w:rsid w:val="00783A57"/>
    <w:rsid w:val="00783C95"/>
    <w:rsid w:val="00784C92"/>
    <w:rsid w:val="007859CD"/>
    <w:rsid w:val="00785C24"/>
    <w:rsid w:val="0078606C"/>
    <w:rsid w:val="007907E4"/>
    <w:rsid w:val="00796461"/>
    <w:rsid w:val="007A5EFD"/>
    <w:rsid w:val="007A6A4F"/>
    <w:rsid w:val="007B03F5"/>
    <w:rsid w:val="007B358F"/>
    <w:rsid w:val="007B5C09"/>
    <w:rsid w:val="007B5DA2"/>
    <w:rsid w:val="007C0966"/>
    <w:rsid w:val="007C19E7"/>
    <w:rsid w:val="007C59A8"/>
    <w:rsid w:val="007C5CFD"/>
    <w:rsid w:val="007C6D9F"/>
    <w:rsid w:val="007D06D5"/>
    <w:rsid w:val="007D4893"/>
    <w:rsid w:val="007D48A4"/>
    <w:rsid w:val="007D6B92"/>
    <w:rsid w:val="007E70CF"/>
    <w:rsid w:val="007E74A4"/>
    <w:rsid w:val="007F1B6F"/>
    <w:rsid w:val="007F263F"/>
    <w:rsid w:val="008015A8"/>
    <w:rsid w:val="0080161D"/>
    <w:rsid w:val="0080695E"/>
    <w:rsid w:val="0080766E"/>
    <w:rsid w:val="00811169"/>
    <w:rsid w:val="00814342"/>
    <w:rsid w:val="00815297"/>
    <w:rsid w:val="008170DB"/>
    <w:rsid w:val="00817BA1"/>
    <w:rsid w:val="00822C77"/>
    <w:rsid w:val="00823022"/>
    <w:rsid w:val="0082634E"/>
    <w:rsid w:val="00830853"/>
    <w:rsid w:val="008313C4"/>
    <w:rsid w:val="00835434"/>
    <w:rsid w:val="008358C0"/>
    <w:rsid w:val="00836E22"/>
    <w:rsid w:val="00841B39"/>
    <w:rsid w:val="00842838"/>
    <w:rsid w:val="008547CD"/>
    <w:rsid w:val="00854EC1"/>
    <w:rsid w:val="00855387"/>
    <w:rsid w:val="0085797F"/>
    <w:rsid w:val="00860028"/>
    <w:rsid w:val="00861D02"/>
    <w:rsid w:val="00861DC3"/>
    <w:rsid w:val="00867019"/>
    <w:rsid w:val="00867EFB"/>
    <w:rsid w:val="0087013C"/>
    <w:rsid w:val="00872B4E"/>
    <w:rsid w:val="00872EF1"/>
    <w:rsid w:val="0087320B"/>
    <w:rsid w:val="008735A9"/>
    <w:rsid w:val="00877BC5"/>
    <w:rsid w:val="00877D20"/>
    <w:rsid w:val="00881C48"/>
    <w:rsid w:val="00885B80"/>
    <w:rsid w:val="00885C30"/>
    <w:rsid w:val="00885E9B"/>
    <w:rsid w:val="0089368E"/>
    <w:rsid w:val="00893C96"/>
    <w:rsid w:val="0089500A"/>
    <w:rsid w:val="008974B8"/>
    <w:rsid w:val="00897C94"/>
    <w:rsid w:val="008A273E"/>
    <w:rsid w:val="008A7C12"/>
    <w:rsid w:val="008B03CE"/>
    <w:rsid w:val="008B4A04"/>
    <w:rsid w:val="008B521D"/>
    <w:rsid w:val="008B529E"/>
    <w:rsid w:val="008B6824"/>
    <w:rsid w:val="008B7850"/>
    <w:rsid w:val="008C17FB"/>
    <w:rsid w:val="008C70BB"/>
    <w:rsid w:val="008D1B00"/>
    <w:rsid w:val="008D57B8"/>
    <w:rsid w:val="008E03FC"/>
    <w:rsid w:val="008E510B"/>
    <w:rsid w:val="008E68F2"/>
    <w:rsid w:val="008F5734"/>
    <w:rsid w:val="00902830"/>
    <w:rsid w:val="00902B13"/>
    <w:rsid w:val="00906B61"/>
    <w:rsid w:val="00911941"/>
    <w:rsid w:val="00915BC8"/>
    <w:rsid w:val="0092024D"/>
    <w:rsid w:val="00925146"/>
    <w:rsid w:val="00925F0F"/>
    <w:rsid w:val="00932F6B"/>
    <w:rsid w:val="00934E50"/>
    <w:rsid w:val="00935F5B"/>
    <w:rsid w:val="00937288"/>
    <w:rsid w:val="00937696"/>
    <w:rsid w:val="009468BC"/>
    <w:rsid w:val="00947FAE"/>
    <w:rsid w:val="009607F0"/>
    <w:rsid w:val="009616DF"/>
    <w:rsid w:val="00963123"/>
    <w:rsid w:val="009645B0"/>
    <w:rsid w:val="009647E1"/>
    <w:rsid w:val="0096542F"/>
    <w:rsid w:val="009662A6"/>
    <w:rsid w:val="00967FA7"/>
    <w:rsid w:val="00971645"/>
    <w:rsid w:val="009744C5"/>
    <w:rsid w:val="00977919"/>
    <w:rsid w:val="00983000"/>
    <w:rsid w:val="009870FA"/>
    <w:rsid w:val="009921C3"/>
    <w:rsid w:val="00993973"/>
    <w:rsid w:val="00994685"/>
    <w:rsid w:val="0099551D"/>
    <w:rsid w:val="009A5897"/>
    <w:rsid w:val="009A5CA1"/>
    <w:rsid w:val="009A5F24"/>
    <w:rsid w:val="009B0B3E"/>
    <w:rsid w:val="009B1913"/>
    <w:rsid w:val="009B1BF1"/>
    <w:rsid w:val="009B53DF"/>
    <w:rsid w:val="009B6657"/>
    <w:rsid w:val="009B6966"/>
    <w:rsid w:val="009C3EA8"/>
    <w:rsid w:val="009C58EC"/>
    <w:rsid w:val="009D0EB5"/>
    <w:rsid w:val="009D1165"/>
    <w:rsid w:val="009D14F9"/>
    <w:rsid w:val="009D2B74"/>
    <w:rsid w:val="009D2F2B"/>
    <w:rsid w:val="009D63FF"/>
    <w:rsid w:val="009E175D"/>
    <w:rsid w:val="009E3CC2"/>
    <w:rsid w:val="009E59E2"/>
    <w:rsid w:val="009F06BD"/>
    <w:rsid w:val="009F1AA7"/>
    <w:rsid w:val="009F2A4D"/>
    <w:rsid w:val="009F6CC2"/>
    <w:rsid w:val="00A00828"/>
    <w:rsid w:val="00A0099C"/>
    <w:rsid w:val="00A03290"/>
    <w:rsid w:val="00A0387E"/>
    <w:rsid w:val="00A03902"/>
    <w:rsid w:val="00A04FC5"/>
    <w:rsid w:val="00A05BFD"/>
    <w:rsid w:val="00A066E6"/>
    <w:rsid w:val="00A07490"/>
    <w:rsid w:val="00A10655"/>
    <w:rsid w:val="00A12B64"/>
    <w:rsid w:val="00A16F9D"/>
    <w:rsid w:val="00A22C38"/>
    <w:rsid w:val="00A22D3C"/>
    <w:rsid w:val="00A25193"/>
    <w:rsid w:val="00A26E80"/>
    <w:rsid w:val="00A2793F"/>
    <w:rsid w:val="00A31AE8"/>
    <w:rsid w:val="00A3739D"/>
    <w:rsid w:val="00A3761F"/>
    <w:rsid w:val="00A37DDA"/>
    <w:rsid w:val="00A425BB"/>
    <w:rsid w:val="00A45005"/>
    <w:rsid w:val="00A454AF"/>
    <w:rsid w:val="00A53CF0"/>
    <w:rsid w:val="00A66DD9"/>
    <w:rsid w:val="00A7620F"/>
    <w:rsid w:val="00A76790"/>
    <w:rsid w:val="00A808FE"/>
    <w:rsid w:val="00A832AD"/>
    <w:rsid w:val="00A86E3C"/>
    <w:rsid w:val="00A925EC"/>
    <w:rsid w:val="00A929AA"/>
    <w:rsid w:val="00A92B6B"/>
    <w:rsid w:val="00A95B41"/>
    <w:rsid w:val="00AA1703"/>
    <w:rsid w:val="00AA541E"/>
    <w:rsid w:val="00AB36C9"/>
    <w:rsid w:val="00AC50BB"/>
    <w:rsid w:val="00AC62BD"/>
    <w:rsid w:val="00AD0DA4"/>
    <w:rsid w:val="00AD4169"/>
    <w:rsid w:val="00AE193F"/>
    <w:rsid w:val="00AE25C6"/>
    <w:rsid w:val="00AE2A8A"/>
    <w:rsid w:val="00AE306C"/>
    <w:rsid w:val="00AF28C1"/>
    <w:rsid w:val="00B01D4F"/>
    <w:rsid w:val="00B02EF1"/>
    <w:rsid w:val="00B07C97"/>
    <w:rsid w:val="00B11C67"/>
    <w:rsid w:val="00B15754"/>
    <w:rsid w:val="00B16002"/>
    <w:rsid w:val="00B2046E"/>
    <w:rsid w:val="00B20E8B"/>
    <w:rsid w:val="00B257E1"/>
    <w:rsid w:val="00B2599A"/>
    <w:rsid w:val="00B27AC4"/>
    <w:rsid w:val="00B31D3A"/>
    <w:rsid w:val="00B34083"/>
    <w:rsid w:val="00B343CC"/>
    <w:rsid w:val="00B35659"/>
    <w:rsid w:val="00B40AD0"/>
    <w:rsid w:val="00B42180"/>
    <w:rsid w:val="00B4657A"/>
    <w:rsid w:val="00B5084A"/>
    <w:rsid w:val="00B51AEF"/>
    <w:rsid w:val="00B53AA9"/>
    <w:rsid w:val="00B606A1"/>
    <w:rsid w:val="00B614F7"/>
    <w:rsid w:val="00B61B26"/>
    <w:rsid w:val="00B65E6B"/>
    <w:rsid w:val="00B66337"/>
    <w:rsid w:val="00B674EB"/>
    <w:rsid w:val="00B675B2"/>
    <w:rsid w:val="00B8064B"/>
    <w:rsid w:val="00B81261"/>
    <w:rsid w:val="00B8223E"/>
    <w:rsid w:val="00B832AE"/>
    <w:rsid w:val="00B86678"/>
    <w:rsid w:val="00B92F9B"/>
    <w:rsid w:val="00B941B3"/>
    <w:rsid w:val="00B94F0C"/>
    <w:rsid w:val="00B96513"/>
    <w:rsid w:val="00BA1A56"/>
    <w:rsid w:val="00BA1D47"/>
    <w:rsid w:val="00BA2830"/>
    <w:rsid w:val="00BA66F0"/>
    <w:rsid w:val="00BB1BA8"/>
    <w:rsid w:val="00BB2239"/>
    <w:rsid w:val="00BB2AE7"/>
    <w:rsid w:val="00BB6464"/>
    <w:rsid w:val="00BC0A82"/>
    <w:rsid w:val="00BC1765"/>
    <w:rsid w:val="00BC1B4C"/>
    <w:rsid w:val="00BC1BB8"/>
    <w:rsid w:val="00BC5ED5"/>
    <w:rsid w:val="00BD7FE1"/>
    <w:rsid w:val="00BE37CA"/>
    <w:rsid w:val="00BE6144"/>
    <w:rsid w:val="00BE635A"/>
    <w:rsid w:val="00BF17E9"/>
    <w:rsid w:val="00BF2ABB"/>
    <w:rsid w:val="00BF5099"/>
    <w:rsid w:val="00C033A0"/>
    <w:rsid w:val="00C10B5E"/>
    <w:rsid w:val="00C10BA3"/>
    <w:rsid w:val="00C10F10"/>
    <w:rsid w:val="00C11E6F"/>
    <w:rsid w:val="00C15D4D"/>
    <w:rsid w:val="00C175DC"/>
    <w:rsid w:val="00C30171"/>
    <w:rsid w:val="00C309D8"/>
    <w:rsid w:val="00C43519"/>
    <w:rsid w:val="00C45263"/>
    <w:rsid w:val="00C51537"/>
    <w:rsid w:val="00C52BC3"/>
    <w:rsid w:val="00C53ECF"/>
    <w:rsid w:val="00C61AFA"/>
    <w:rsid w:val="00C61D64"/>
    <w:rsid w:val="00C62099"/>
    <w:rsid w:val="00C63CD3"/>
    <w:rsid w:val="00C64EA3"/>
    <w:rsid w:val="00C650E2"/>
    <w:rsid w:val="00C6678C"/>
    <w:rsid w:val="00C70E74"/>
    <w:rsid w:val="00C72867"/>
    <w:rsid w:val="00C75E81"/>
    <w:rsid w:val="00C840FB"/>
    <w:rsid w:val="00C86609"/>
    <w:rsid w:val="00C87257"/>
    <w:rsid w:val="00C919C3"/>
    <w:rsid w:val="00C91E2C"/>
    <w:rsid w:val="00C92B4C"/>
    <w:rsid w:val="00C954F6"/>
    <w:rsid w:val="00C96318"/>
    <w:rsid w:val="00CA299C"/>
    <w:rsid w:val="00CA36A0"/>
    <w:rsid w:val="00CA6BC5"/>
    <w:rsid w:val="00CB55CF"/>
    <w:rsid w:val="00CC2F1A"/>
    <w:rsid w:val="00CC571B"/>
    <w:rsid w:val="00CC61CD"/>
    <w:rsid w:val="00CC6C02"/>
    <w:rsid w:val="00CC737B"/>
    <w:rsid w:val="00CD08FF"/>
    <w:rsid w:val="00CD5011"/>
    <w:rsid w:val="00CD51A3"/>
    <w:rsid w:val="00CE5CAF"/>
    <w:rsid w:val="00CE640F"/>
    <w:rsid w:val="00CE65F5"/>
    <w:rsid w:val="00CE76BC"/>
    <w:rsid w:val="00CF5190"/>
    <w:rsid w:val="00CF540E"/>
    <w:rsid w:val="00D02F07"/>
    <w:rsid w:val="00D0783C"/>
    <w:rsid w:val="00D12241"/>
    <w:rsid w:val="00D15D88"/>
    <w:rsid w:val="00D27D49"/>
    <w:rsid w:val="00D27EBE"/>
    <w:rsid w:val="00D30BE8"/>
    <w:rsid w:val="00D32BCF"/>
    <w:rsid w:val="00D34336"/>
    <w:rsid w:val="00D352C5"/>
    <w:rsid w:val="00D35D55"/>
    <w:rsid w:val="00D36A49"/>
    <w:rsid w:val="00D37219"/>
    <w:rsid w:val="00D517C6"/>
    <w:rsid w:val="00D5309E"/>
    <w:rsid w:val="00D572D6"/>
    <w:rsid w:val="00D62F93"/>
    <w:rsid w:val="00D646C8"/>
    <w:rsid w:val="00D71D84"/>
    <w:rsid w:val="00D72464"/>
    <w:rsid w:val="00D72836"/>
    <w:rsid w:val="00D72A57"/>
    <w:rsid w:val="00D74F59"/>
    <w:rsid w:val="00D768EB"/>
    <w:rsid w:val="00D81E17"/>
    <w:rsid w:val="00D82D1E"/>
    <w:rsid w:val="00D832D9"/>
    <w:rsid w:val="00D83EC2"/>
    <w:rsid w:val="00D90F00"/>
    <w:rsid w:val="00D94EDC"/>
    <w:rsid w:val="00D95883"/>
    <w:rsid w:val="00D971FF"/>
    <w:rsid w:val="00D975C0"/>
    <w:rsid w:val="00DA5285"/>
    <w:rsid w:val="00DB0B54"/>
    <w:rsid w:val="00DB191D"/>
    <w:rsid w:val="00DB4F91"/>
    <w:rsid w:val="00DB5FF1"/>
    <w:rsid w:val="00DB6D0A"/>
    <w:rsid w:val="00DB6F48"/>
    <w:rsid w:val="00DC06BE"/>
    <w:rsid w:val="00DC1F0F"/>
    <w:rsid w:val="00DC3117"/>
    <w:rsid w:val="00DC3315"/>
    <w:rsid w:val="00DC4246"/>
    <w:rsid w:val="00DC5DD9"/>
    <w:rsid w:val="00DC6D2D"/>
    <w:rsid w:val="00DD4E59"/>
    <w:rsid w:val="00DE33B5"/>
    <w:rsid w:val="00DE5C92"/>
    <w:rsid w:val="00DE5E18"/>
    <w:rsid w:val="00DF0487"/>
    <w:rsid w:val="00DF261D"/>
    <w:rsid w:val="00DF5AEE"/>
    <w:rsid w:val="00DF5EA4"/>
    <w:rsid w:val="00E02681"/>
    <w:rsid w:val="00E02792"/>
    <w:rsid w:val="00E034D8"/>
    <w:rsid w:val="00E036F8"/>
    <w:rsid w:val="00E04CC0"/>
    <w:rsid w:val="00E06C13"/>
    <w:rsid w:val="00E104BC"/>
    <w:rsid w:val="00E15816"/>
    <w:rsid w:val="00E160D5"/>
    <w:rsid w:val="00E20424"/>
    <w:rsid w:val="00E23085"/>
    <w:rsid w:val="00E235CB"/>
    <w:rsid w:val="00E239FF"/>
    <w:rsid w:val="00E262C7"/>
    <w:rsid w:val="00E27D7B"/>
    <w:rsid w:val="00E30556"/>
    <w:rsid w:val="00E30981"/>
    <w:rsid w:val="00E32991"/>
    <w:rsid w:val="00E33136"/>
    <w:rsid w:val="00E34D7C"/>
    <w:rsid w:val="00E3598A"/>
    <w:rsid w:val="00E3723D"/>
    <w:rsid w:val="00E418ED"/>
    <w:rsid w:val="00E43797"/>
    <w:rsid w:val="00E448F0"/>
    <w:rsid w:val="00E44C89"/>
    <w:rsid w:val="00E457A6"/>
    <w:rsid w:val="00E60D2F"/>
    <w:rsid w:val="00E61BA2"/>
    <w:rsid w:val="00E63864"/>
    <w:rsid w:val="00E6392F"/>
    <w:rsid w:val="00E6403F"/>
    <w:rsid w:val="00E7175A"/>
    <w:rsid w:val="00E72EF6"/>
    <w:rsid w:val="00E75451"/>
    <w:rsid w:val="00E770C4"/>
    <w:rsid w:val="00E77D8C"/>
    <w:rsid w:val="00E8228A"/>
    <w:rsid w:val="00E84C5A"/>
    <w:rsid w:val="00E853CA"/>
    <w:rsid w:val="00E856E4"/>
    <w:rsid w:val="00E861DB"/>
    <w:rsid w:val="00E908F1"/>
    <w:rsid w:val="00E90EF0"/>
    <w:rsid w:val="00E93406"/>
    <w:rsid w:val="00E956C5"/>
    <w:rsid w:val="00E95C39"/>
    <w:rsid w:val="00EA06A6"/>
    <w:rsid w:val="00EA2C39"/>
    <w:rsid w:val="00EA3161"/>
    <w:rsid w:val="00EA3E48"/>
    <w:rsid w:val="00EA6EAE"/>
    <w:rsid w:val="00EA7F63"/>
    <w:rsid w:val="00EB0A3C"/>
    <w:rsid w:val="00EB0A96"/>
    <w:rsid w:val="00EB290E"/>
    <w:rsid w:val="00EB2DFD"/>
    <w:rsid w:val="00EB77F9"/>
    <w:rsid w:val="00EB7E35"/>
    <w:rsid w:val="00EC3A6C"/>
    <w:rsid w:val="00EC5769"/>
    <w:rsid w:val="00EC7D00"/>
    <w:rsid w:val="00ED0304"/>
    <w:rsid w:val="00ED4B69"/>
    <w:rsid w:val="00ED4FF7"/>
    <w:rsid w:val="00ED5B7B"/>
    <w:rsid w:val="00ED6373"/>
    <w:rsid w:val="00EE38FA"/>
    <w:rsid w:val="00EE3E2C"/>
    <w:rsid w:val="00EE5D23"/>
    <w:rsid w:val="00EE750D"/>
    <w:rsid w:val="00EF051F"/>
    <w:rsid w:val="00EF0531"/>
    <w:rsid w:val="00EF3CA4"/>
    <w:rsid w:val="00EF49A8"/>
    <w:rsid w:val="00EF7859"/>
    <w:rsid w:val="00F014DA"/>
    <w:rsid w:val="00F02591"/>
    <w:rsid w:val="00F04FA3"/>
    <w:rsid w:val="00F07AD3"/>
    <w:rsid w:val="00F14481"/>
    <w:rsid w:val="00F15931"/>
    <w:rsid w:val="00F275C6"/>
    <w:rsid w:val="00F361BB"/>
    <w:rsid w:val="00F4405C"/>
    <w:rsid w:val="00F45E8F"/>
    <w:rsid w:val="00F467B9"/>
    <w:rsid w:val="00F50124"/>
    <w:rsid w:val="00F53698"/>
    <w:rsid w:val="00F53A58"/>
    <w:rsid w:val="00F549DF"/>
    <w:rsid w:val="00F5696E"/>
    <w:rsid w:val="00F60EFF"/>
    <w:rsid w:val="00F67D2D"/>
    <w:rsid w:val="00F7015A"/>
    <w:rsid w:val="00F858F2"/>
    <w:rsid w:val="00F85E79"/>
    <w:rsid w:val="00F860CC"/>
    <w:rsid w:val="00F86864"/>
    <w:rsid w:val="00F8722A"/>
    <w:rsid w:val="00F92577"/>
    <w:rsid w:val="00F94398"/>
    <w:rsid w:val="00F97061"/>
    <w:rsid w:val="00FA40DD"/>
    <w:rsid w:val="00FB2B56"/>
    <w:rsid w:val="00FB3CC5"/>
    <w:rsid w:val="00FB547C"/>
    <w:rsid w:val="00FB55D5"/>
    <w:rsid w:val="00FB7F9B"/>
    <w:rsid w:val="00FC12BF"/>
    <w:rsid w:val="00FC1F30"/>
    <w:rsid w:val="00FC2C60"/>
    <w:rsid w:val="00FC4C2C"/>
    <w:rsid w:val="00FC6E05"/>
    <w:rsid w:val="00FD3BB2"/>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932CA"/>
  <w15:docId w15:val="{91220FEF-0237-4E16-B803-52593574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Calibri" w:hAnsi="Lato" w:cs="Times New Roman"/>
        <w:sz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uiPriority="4"/>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4"/>
    <w:lsdException w:name="List Bullet 3" w:uiPriority="4"/>
    <w:lsdException w:name="List Bullet 4" w:uiPriority="4"/>
    <w:lsdException w:name="List Bullet 5" w:uiPriority="4"/>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93F"/>
  </w:style>
  <w:style w:type="paragraph" w:styleId="Heading1">
    <w:name w:val="heading 1"/>
    <w:basedOn w:val="Normal"/>
    <w:next w:val="Normal"/>
    <w:link w:val="Heading1Char"/>
    <w:uiPriority w:val="3"/>
    <w:qFormat/>
    <w:rsid w:val="00D15D88"/>
    <w:pPr>
      <w:keepNext/>
      <w:keepLines/>
      <w:spacing w:before="240"/>
      <w:outlineLvl w:val="0"/>
    </w:pPr>
    <w:rPr>
      <w:rFonts w:ascii="Lato Semibold" w:eastAsia="Times New Roman" w:hAnsi="Lato Semibold"/>
      <w:color w:val="1F1F5F"/>
      <w:kern w:val="32"/>
      <w:sz w:val="36"/>
      <w:szCs w:val="32"/>
    </w:rPr>
  </w:style>
  <w:style w:type="paragraph" w:styleId="Heading2">
    <w:name w:val="heading 2"/>
    <w:basedOn w:val="Normal"/>
    <w:next w:val="Normal"/>
    <w:link w:val="Heading2Char"/>
    <w:uiPriority w:val="3"/>
    <w:qFormat/>
    <w:rsid w:val="00D15D88"/>
    <w:pPr>
      <w:keepNext/>
      <w:keepLines/>
      <w:spacing w:before="240"/>
      <w:outlineLvl w:val="1"/>
    </w:pPr>
    <w:rPr>
      <w:rFonts w:ascii="Lato Semibold" w:eastAsia="Times New Roman" w:hAnsi="Lato Semibold"/>
      <w:color w:val="1F1F5F"/>
      <w:sz w:val="32"/>
      <w:szCs w:val="28"/>
    </w:rPr>
  </w:style>
  <w:style w:type="paragraph" w:styleId="Heading3">
    <w:name w:val="heading 3"/>
    <w:basedOn w:val="Normal"/>
    <w:next w:val="Normal"/>
    <w:link w:val="Heading3Char"/>
    <w:uiPriority w:val="3"/>
    <w:rsid w:val="00D15D88"/>
    <w:pPr>
      <w:keepNext/>
      <w:keepLines/>
      <w:spacing w:before="240"/>
      <w:outlineLvl w:val="2"/>
    </w:pPr>
    <w:rPr>
      <w:rFonts w:ascii="Lato Semibold" w:hAnsi="Lato Semibold" w:cs="Arial"/>
      <w:sz w:val="28"/>
      <w:szCs w:val="26"/>
    </w:rPr>
  </w:style>
  <w:style w:type="paragraph" w:styleId="Heading4">
    <w:name w:val="heading 4"/>
    <w:basedOn w:val="Normal"/>
    <w:next w:val="Normal"/>
    <w:link w:val="Heading4Char"/>
    <w:uiPriority w:val="3"/>
    <w:rsid w:val="00CC6C02"/>
    <w:pPr>
      <w:keepNext/>
      <w:keepLines/>
      <w:spacing w:before="240"/>
      <w:outlineLvl w:val="3"/>
    </w:pPr>
    <w:rPr>
      <w:rFonts w:ascii="Lato Semibold" w:eastAsia="Times New Roman" w:hAnsi="Lato Semibold"/>
      <w:bCs/>
      <w:iCs/>
      <w:sz w:val="24"/>
      <w:szCs w:val="24"/>
    </w:rPr>
  </w:style>
  <w:style w:type="paragraph" w:styleId="Heading5">
    <w:name w:val="heading 5"/>
    <w:basedOn w:val="Normal"/>
    <w:next w:val="Normal"/>
    <w:link w:val="Heading5Char"/>
    <w:uiPriority w:val="3"/>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3"/>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3"/>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3"/>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3"/>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04FD"/>
  </w:style>
  <w:style w:type="character" w:customStyle="1" w:styleId="Heading1Char">
    <w:name w:val="Heading 1 Char"/>
    <w:basedOn w:val="DefaultParagraphFont"/>
    <w:link w:val="Heading1"/>
    <w:uiPriority w:val="3"/>
    <w:rsid w:val="003F7E65"/>
    <w:rPr>
      <w:rFonts w:ascii="Lato Semibold" w:eastAsia="Times New Roman" w:hAnsi="Lato Semibold"/>
      <w:color w:val="1F1F5F"/>
      <w:kern w:val="32"/>
      <w:sz w:val="36"/>
      <w:szCs w:val="32"/>
    </w:rPr>
  </w:style>
  <w:style w:type="character" w:customStyle="1" w:styleId="Heading2Char">
    <w:name w:val="Heading 2 Char"/>
    <w:basedOn w:val="DefaultParagraphFont"/>
    <w:link w:val="Heading2"/>
    <w:uiPriority w:val="3"/>
    <w:rsid w:val="003F7E65"/>
    <w:rPr>
      <w:rFonts w:ascii="Lato Semibold" w:eastAsia="Times New Roman" w:hAnsi="Lato Semibold"/>
      <w:color w:val="1F1F5F"/>
      <w:sz w:val="32"/>
      <w:szCs w:val="28"/>
    </w:rPr>
  </w:style>
  <w:style w:type="paragraph" w:styleId="Title">
    <w:name w:val="Title"/>
    <w:basedOn w:val="Normal"/>
    <w:next w:val="Normal"/>
    <w:link w:val="TitleChar"/>
    <w:qFormat/>
    <w:rsid w:val="00E235CB"/>
    <w:rPr>
      <w:rFonts w:ascii="Lato Semibold" w:eastAsia="Times New Roman" w:hAnsi="Lato Semibold"/>
      <w:bCs/>
      <w:color w:val="1F1F5F"/>
      <w:kern w:val="32"/>
      <w:sz w:val="60"/>
      <w:szCs w:val="64"/>
    </w:rPr>
  </w:style>
  <w:style w:type="character" w:customStyle="1" w:styleId="TitleChar">
    <w:name w:val="Title Char"/>
    <w:basedOn w:val="DefaultParagraphFont"/>
    <w:link w:val="Title"/>
    <w:rsid w:val="00E235CB"/>
    <w:rPr>
      <w:rFonts w:ascii="Lato Semibold" w:eastAsia="Times New Roman" w:hAnsi="Lato Semibold"/>
      <w:bCs/>
      <w:color w:val="1F1F5F"/>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3"/>
    <w:rsid w:val="003F7E65"/>
    <w:rPr>
      <w:rFonts w:ascii="Lato Semibold" w:hAnsi="Lato Semibold" w:cs="Arial"/>
      <w:sz w:val="28"/>
      <w:szCs w:val="26"/>
    </w:rPr>
  </w:style>
  <w:style w:type="paragraph" w:styleId="BlockText">
    <w:name w:val="Block Text"/>
    <w:basedOn w:val="Normal"/>
    <w:semiHidden/>
    <w:rsid w:val="00414CB3"/>
    <w:rPr>
      <w:rFonts w:eastAsiaTheme="minorEastAsia"/>
      <w:iCs/>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A53CF0"/>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3"/>
    <w:rsid w:val="003F7E65"/>
    <w:rPr>
      <w:rFonts w:ascii="Lato Semibold" w:eastAsia="Times New Roman" w:hAnsi="Lato Semibold"/>
      <w:bCs/>
      <w:iCs/>
      <w:sz w:val="24"/>
      <w:szCs w:val="24"/>
    </w:rPr>
  </w:style>
  <w:style w:type="paragraph" w:styleId="NormalWeb">
    <w:name w:val="Normal (Web)"/>
    <w:basedOn w:val="Normal"/>
    <w:uiPriority w:val="99"/>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rFonts w:ascii="Lato" w:hAnsi="Lato"/>
      <w:color w:val="808080"/>
      <w:sz w:val="22"/>
    </w:rPr>
  </w:style>
  <w:style w:type="paragraph" w:styleId="ListParagraph">
    <w:name w:val="List Paragraph"/>
    <w:basedOn w:val="BlockText"/>
    <w:uiPriority w:val="34"/>
    <w:qFormat/>
    <w:rsid w:val="003B6A61"/>
    <w:pPr>
      <w:spacing w:after="120"/>
    </w:pPr>
  </w:style>
  <w:style w:type="table" w:styleId="TableGrid">
    <w:name w:val="Table Grid"/>
    <w:basedOn w:val="TableNormal"/>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3"/>
    <w:semiHidden/>
    <w:rsid w:val="003F7E65"/>
    <w:rPr>
      <w:b/>
      <w:color w:val="1F1F5F" w:themeColor="text1"/>
    </w:rPr>
  </w:style>
  <w:style w:type="character" w:customStyle="1" w:styleId="Heading6Char">
    <w:name w:val="Heading 6 Char"/>
    <w:basedOn w:val="DefaultParagraphFont"/>
    <w:link w:val="Heading6"/>
    <w:uiPriority w:val="3"/>
    <w:semiHidden/>
    <w:rsid w:val="003F7E65"/>
    <w:rPr>
      <w:b/>
      <w:color w:val="606060"/>
    </w:rPr>
  </w:style>
  <w:style w:type="character" w:customStyle="1" w:styleId="Heading7Char">
    <w:name w:val="Heading 7 Char"/>
    <w:basedOn w:val="DefaultParagraphFont"/>
    <w:link w:val="Heading7"/>
    <w:uiPriority w:val="3"/>
    <w:semiHidden/>
    <w:rsid w:val="003F7E65"/>
    <w:rPr>
      <w:b/>
      <w:color w:val="1F1F5F" w:themeColor="text1"/>
    </w:rPr>
  </w:style>
  <w:style w:type="character" w:customStyle="1" w:styleId="Heading8Char">
    <w:name w:val="Heading 8 Char"/>
    <w:basedOn w:val="DefaultParagraphFont"/>
    <w:link w:val="Heading8"/>
    <w:uiPriority w:val="3"/>
    <w:semiHidden/>
    <w:rsid w:val="003F7E65"/>
    <w:rPr>
      <w:b/>
      <w:color w:val="606060"/>
    </w:rPr>
  </w:style>
  <w:style w:type="character" w:customStyle="1" w:styleId="Heading9Char">
    <w:name w:val="Heading 9 Char"/>
    <w:basedOn w:val="DefaultParagraphFont"/>
    <w:link w:val="Heading9"/>
    <w:uiPriority w:val="3"/>
    <w:semiHidden/>
    <w:rsid w:val="003F7E65"/>
    <w:rPr>
      <w:b/>
      <w:color w:val="1F1F5F"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rFonts w:ascii="Lato" w:hAnsi="Lato"/>
      <w:color w:val="0563C1" w:themeColor="hyperlink"/>
      <w:sz w:val="22"/>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CA36A0"/>
    <w:pPr>
      <w:spacing w:before="40"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b/>
        <w:color w:val="auto"/>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Pr/>
      <w:tcPr>
        <w:shd w:val="clear" w:color="auto" w:fill="F2F2F2" w:themeFill="background1" w:themeFillShade="F2"/>
      </w:tc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2645D5"/>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table" w:customStyle="1" w:styleId="NTGTable1">
    <w:name w:val="NTG Table1"/>
    <w:basedOn w:val="TableGrid"/>
    <w:uiPriority w:val="99"/>
    <w:rsid w:val="007A5EFD"/>
    <w:pPr>
      <w:spacing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Requiredfieldmark">
    <w:name w:val="Required field mark"/>
    <w:uiPriority w:val="3"/>
    <w:qFormat/>
    <w:rsid w:val="007A5EFD"/>
    <w:rPr>
      <w:rFonts w:ascii="Lato" w:hAnsi="Lato"/>
      <w:b/>
      <w:bCs/>
      <w:color w:val="C00000"/>
      <w:sz w:val="22"/>
    </w:rPr>
  </w:style>
  <w:style w:type="character" w:customStyle="1" w:styleId="Questionlabel">
    <w:name w:val="Question label"/>
    <w:basedOn w:val="DefaultParagraphFont"/>
    <w:uiPriority w:val="3"/>
    <w:qFormat/>
    <w:rsid w:val="007A5EFD"/>
    <w:rPr>
      <w:rFonts w:ascii="Lato" w:hAnsi="Lato"/>
      <w:b/>
      <w:bCs/>
      <w:sz w:val="22"/>
    </w:rPr>
  </w:style>
  <w:style w:type="character" w:customStyle="1" w:styleId="Hidden">
    <w:name w:val="Hidden"/>
    <w:basedOn w:val="DefaultParagraphFont"/>
    <w:uiPriority w:val="6"/>
    <w:rsid w:val="00354DD9"/>
    <w:rPr>
      <w:rFonts w:ascii="Lato" w:hAnsi="Lato"/>
      <w:color w:val="FFFFFF" w:themeColor="background1"/>
      <w:sz w:val="2"/>
    </w:rPr>
  </w:style>
  <w:style w:type="paragraph" w:styleId="Header">
    <w:name w:val="header"/>
    <w:aliases w:val="Page header"/>
    <w:basedOn w:val="Normal"/>
    <w:link w:val="HeaderChar"/>
    <w:uiPriority w:val="8"/>
    <w:unhideWhenUsed/>
    <w:rsid w:val="005621C4"/>
    <w:pPr>
      <w:tabs>
        <w:tab w:val="center" w:pos="4513"/>
        <w:tab w:val="right" w:pos="9026"/>
      </w:tabs>
      <w:spacing w:after="240"/>
      <w:jc w:val="right"/>
    </w:pPr>
  </w:style>
  <w:style w:type="character" w:customStyle="1" w:styleId="HeaderChar">
    <w:name w:val="Header Char"/>
    <w:aliases w:val="Page header Char"/>
    <w:basedOn w:val="DefaultParagraphFont"/>
    <w:link w:val="Header"/>
    <w:uiPriority w:val="8"/>
    <w:rsid w:val="005621C4"/>
    <w:rPr>
      <w:rFonts w:ascii="Lato" w:hAnsi="Lato"/>
    </w:rPr>
  </w:style>
  <w:style w:type="paragraph" w:styleId="FootnoteText">
    <w:name w:val="footnote text"/>
    <w:basedOn w:val="Normal"/>
    <w:link w:val="FootnoteTextChar"/>
    <w:uiPriority w:val="99"/>
    <w:semiHidden/>
    <w:unhideWhenUsed/>
    <w:rsid w:val="00E853CA"/>
    <w:pPr>
      <w:spacing w:after="0"/>
    </w:pPr>
    <w:rPr>
      <w:sz w:val="20"/>
    </w:rPr>
  </w:style>
  <w:style w:type="character" w:customStyle="1" w:styleId="FootnoteTextChar">
    <w:name w:val="Footnote Text Char"/>
    <w:basedOn w:val="DefaultParagraphFont"/>
    <w:link w:val="FootnoteText"/>
    <w:uiPriority w:val="99"/>
    <w:semiHidden/>
    <w:rsid w:val="00E853CA"/>
    <w:rPr>
      <w:sz w:val="20"/>
    </w:rPr>
  </w:style>
  <w:style w:type="character" w:styleId="FootnoteReference">
    <w:name w:val="footnote reference"/>
    <w:basedOn w:val="DefaultParagraphFont"/>
    <w:uiPriority w:val="99"/>
    <w:semiHidden/>
    <w:unhideWhenUsed/>
    <w:rsid w:val="00E853CA"/>
    <w:rPr>
      <w:vertAlign w:val="superscript"/>
    </w:rPr>
  </w:style>
  <w:style w:type="paragraph" w:styleId="EndnoteText">
    <w:name w:val="endnote text"/>
    <w:basedOn w:val="Normal"/>
    <w:link w:val="EndnoteTextChar"/>
    <w:uiPriority w:val="99"/>
    <w:semiHidden/>
    <w:unhideWhenUsed/>
    <w:rsid w:val="00D0783C"/>
    <w:pPr>
      <w:spacing w:after="0"/>
    </w:pPr>
    <w:rPr>
      <w:sz w:val="20"/>
    </w:rPr>
  </w:style>
  <w:style w:type="character" w:customStyle="1" w:styleId="EndnoteTextChar">
    <w:name w:val="Endnote Text Char"/>
    <w:basedOn w:val="DefaultParagraphFont"/>
    <w:link w:val="EndnoteText"/>
    <w:uiPriority w:val="99"/>
    <w:semiHidden/>
    <w:rsid w:val="00D0783C"/>
    <w:rPr>
      <w:sz w:val="20"/>
    </w:rPr>
  </w:style>
  <w:style w:type="character" w:styleId="EndnoteReference">
    <w:name w:val="endnote reference"/>
    <w:basedOn w:val="DefaultParagraphFont"/>
    <w:uiPriority w:val="99"/>
    <w:semiHidden/>
    <w:unhideWhenUsed/>
    <w:rsid w:val="00D0783C"/>
    <w:rPr>
      <w:vertAlign w:val="superscript"/>
    </w:rPr>
  </w:style>
  <w:style w:type="character" w:styleId="FollowedHyperlink">
    <w:name w:val="FollowedHyperlink"/>
    <w:basedOn w:val="DefaultParagraphFont"/>
    <w:uiPriority w:val="99"/>
    <w:semiHidden/>
    <w:unhideWhenUsed/>
    <w:rsid w:val="00A425BB"/>
    <w:rPr>
      <w:color w:val="8C4799" w:themeColor="followedHyperlink"/>
      <w:u w:val="single"/>
    </w:rPr>
  </w:style>
  <w:style w:type="character" w:styleId="Emphasis">
    <w:name w:val="Emphasis"/>
    <w:basedOn w:val="DefaultParagraphFont"/>
    <w:uiPriority w:val="20"/>
    <w:qFormat/>
    <w:rsid w:val="00425569"/>
    <w:rPr>
      <w:i/>
      <w:iCs/>
    </w:rPr>
  </w:style>
  <w:style w:type="paragraph" w:customStyle="1" w:styleId="Default">
    <w:name w:val="Default"/>
    <w:rsid w:val="00535F84"/>
    <w:pPr>
      <w:autoSpaceDE w:val="0"/>
      <w:autoSpaceDN w:val="0"/>
      <w:adjustRightInd w:val="0"/>
      <w:spacing w:after="0"/>
    </w:pPr>
    <w:rPr>
      <w:rFonts w:ascii="Arial" w:eastAsia="Times New Roman" w:hAnsi="Arial" w:cs="Arial"/>
      <w:color w:val="000000"/>
      <w:sz w:val="24"/>
      <w:szCs w:val="24"/>
      <w:lang w:eastAsia="en-AU"/>
    </w:rPr>
  </w:style>
  <w:style w:type="table" w:customStyle="1" w:styleId="TableGrid1">
    <w:name w:val="Table Grid1"/>
    <w:basedOn w:val="TableNormal"/>
    <w:next w:val="TableGrid"/>
    <w:rsid w:val="00D72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90EF0"/>
    <w:pPr>
      <w:spacing w:after="0"/>
    </w:pPr>
  </w:style>
  <w:style w:type="character" w:styleId="UnresolvedMention">
    <w:name w:val="Unresolved Mention"/>
    <w:basedOn w:val="DefaultParagraphFont"/>
    <w:uiPriority w:val="99"/>
    <w:semiHidden/>
    <w:unhideWhenUsed/>
    <w:rsid w:val="00315E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3364">
      <w:bodyDiv w:val="1"/>
      <w:marLeft w:val="0"/>
      <w:marRight w:val="0"/>
      <w:marTop w:val="0"/>
      <w:marBottom w:val="0"/>
      <w:divBdr>
        <w:top w:val="none" w:sz="0" w:space="0" w:color="auto"/>
        <w:left w:val="none" w:sz="0" w:space="0" w:color="auto"/>
        <w:bottom w:val="none" w:sz="0" w:space="0" w:color="auto"/>
        <w:right w:val="none" w:sz="0" w:space="0" w:color="auto"/>
      </w:divBdr>
    </w:div>
    <w:div w:id="54285853">
      <w:bodyDiv w:val="1"/>
      <w:marLeft w:val="0"/>
      <w:marRight w:val="0"/>
      <w:marTop w:val="0"/>
      <w:marBottom w:val="0"/>
      <w:divBdr>
        <w:top w:val="none" w:sz="0" w:space="0" w:color="auto"/>
        <w:left w:val="none" w:sz="0" w:space="0" w:color="auto"/>
        <w:bottom w:val="none" w:sz="0" w:space="0" w:color="auto"/>
        <w:right w:val="none" w:sz="0" w:space="0" w:color="auto"/>
      </w:divBdr>
    </w:div>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46229235">
      <w:bodyDiv w:val="1"/>
      <w:marLeft w:val="0"/>
      <w:marRight w:val="0"/>
      <w:marTop w:val="0"/>
      <w:marBottom w:val="0"/>
      <w:divBdr>
        <w:top w:val="none" w:sz="0" w:space="0" w:color="auto"/>
        <w:left w:val="none" w:sz="0" w:space="0" w:color="auto"/>
        <w:bottom w:val="none" w:sz="0" w:space="0" w:color="auto"/>
        <w:right w:val="none" w:sz="0" w:space="0" w:color="auto"/>
      </w:divBdr>
    </w:div>
    <w:div w:id="545603290">
      <w:bodyDiv w:val="1"/>
      <w:marLeft w:val="0"/>
      <w:marRight w:val="0"/>
      <w:marTop w:val="0"/>
      <w:marBottom w:val="0"/>
      <w:divBdr>
        <w:top w:val="none" w:sz="0" w:space="0" w:color="auto"/>
        <w:left w:val="none" w:sz="0" w:space="0" w:color="auto"/>
        <w:bottom w:val="none" w:sz="0" w:space="0" w:color="auto"/>
        <w:right w:val="none" w:sz="0" w:space="0" w:color="auto"/>
      </w:divBdr>
    </w:div>
    <w:div w:id="641233256">
      <w:bodyDiv w:val="1"/>
      <w:marLeft w:val="0"/>
      <w:marRight w:val="0"/>
      <w:marTop w:val="0"/>
      <w:marBottom w:val="0"/>
      <w:divBdr>
        <w:top w:val="none" w:sz="0" w:space="0" w:color="auto"/>
        <w:left w:val="none" w:sz="0" w:space="0" w:color="auto"/>
        <w:bottom w:val="none" w:sz="0" w:space="0" w:color="auto"/>
        <w:right w:val="none" w:sz="0" w:space="0" w:color="auto"/>
      </w:divBdr>
    </w:div>
    <w:div w:id="951131960">
      <w:bodyDiv w:val="1"/>
      <w:marLeft w:val="0"/>
      <w:marRight w:val="0"/>
      <w:marTop w:val="0"/>
      <w:marBottom w:val="0"/>
      <w:divBdr>
        <w:top w:val="none" w:sz="0" w:space="0" w:color="auto"/>
        <w:left w:val="none" w:sz="0" w:space="0" w:color="auto"/>
        <w:bottom w:val="none" w:sz="0" w:space="0" w:color="auto"/>
        <w:right w:val="none" w:sz="0" w:space="0" w:color="auto"/>
      </w:divBdr>
    </w:div>
    <w:div w:id="968632742">
      <w:bodyDiv w:val="1"/>
      <w:marLeft w:val="0"/>
      <w:marRight w:val="0"/>
      <w:marTop w:val="0"/>
      <w:marBottom w:val="0"/>
      <w:divBdr>
        <w:top w:val="none" w:sz="0" w:space="0" w:color="auto"/>
        <w:left w:val="none" w:sz="0" w:space="0" w:color="auto"/>
        <w:bottom w:val="none" w:sz="0" w:space="0" w:color="auto"/>
        <w:right w:val="none" w:sz="0" w:space="0" w:color="auto"/>
      </w:divBdr>
    </w:div>
    <w:div w:id="1093476797">
      <w:bodyDiv w:val="1"/>
      <w:marLeft w:val="0"/>
      <w:marRight w:val="0"/>
      <w:marTop w:val="0"/>
      <w:marBottom w:val="0"/>
      <w:divBdr>
        <w:top w:val="none" w:sz="0" w:space="0" w:color="auto"/>
        <w:left w:val="none" w:sz="0" w:space="0" w:color="auto"/>
        <w:bottom w:val="none" w:sz="0" w:space="0" w:color="auto"/>
        <w:right w:val="none" w:sz="0" w:space="0" w:color="auto"/>
      </w:divBdr>
    </w:div>
    <w:div w:id="1109272523">
      <w:bodyDiv w:val="1"/>
      <w:marLeft w:val="0"/>
      <w:marRight w:val="0"/>
      <w:marTop w:val="0"/>
      <w:marBottom w:val="0"/>
      <w:divBdr>
        <w:top w:val="none" w:sz="0" w:space="0" w:color="auto"/>
        <w:left w:val="none" w:sz="0" w:space="0" w:color="auto"/>
        <w:bottom w:val="none" w:sz="0" w:space="0" w:color="auto"/>
        <w:right w:val="none" w:sz="0" w:space="0" w:color="auto"/>
      </w:divBdr>
    </w:div>
    <w:div w:id="1126898254">
      <w:bodyDiv w:val="1"/>
      <w:marLeft w:val="0"/>
      <w:marRight w:val="0"/>
      <w:marTop w:val="0"/>
      <w:marBottom w:val="0"/>
      <w:divBdr>
        <w:top w:val="none" w:sz="0" w:space="0" w:color="auto"/>
        <w:left w:val="none" w:sz="0" w:space="0" w:color="auto"/>
        <w:bottom w:val="none" w:sz="0" w:space="0" w:color="auto"/>
        <w:right w:val="none" w:sz="0" w:space="0" w:color="auto"/>
      </w:divBdr>
    </w:div>
    <w:div w:id="1147165903">
      <w:bodyDiv w:val="1"/>
      <w:marLeft w:val="0"/>
      <w:marRight w:val="0"/>
      <w:marTop w:val="0"/>
      <w:marBottom w:val="0"/>
      <w:divBdr>
        <w:top w:val="none" w:sz="0" w:space="0" w:color="auto"/>
        <w:left w:val="none" w:sz="0" w:space="0" w:color="auto"/>
        <w:bottom w:val="none" w:sz="0" w:space="0" w:color="auto"/>
        <w:right w:val="none" w:sz="0" w:space="0" w:color="auto"/>
      </w:divBdr>
    </w:div>
    <w:div w:id="1339889641">
      <w:bodyDiv w:val="1"/>
      <w:marLeft w:val="0"/>
      <w:marRight w:val="0"/>
      <w:marTop w:val="0"/>
      <w:marBottom w:val="0"/>
      <w:divBdr>
        <w:top w:val="none" w:sz="0" w:space="0" w:color="auto"/>
        <w:left w:val="none" w:sz="0" w:space="0" w:color="auto"/>
        <w:bottom w:val="none" w:sz="0" w:space="0" w:color="auto"/>
        <w:right w:val="none" w:sz="0" w:space="0" w:color="auto"/>
      </w:divBdr>
    </w:div>
    <w:div w:id="1561403569">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782188000">
      <w:bodyDiv w:val="1"/>
      <w:marLeft w:val="0"/>
      <w:marRight w:val="0"/>
      <w:marTop w:val="0"/>
      <w:marBottom w:val="0"/>
      <w:divBdr>
        <w:top w:val="none" w:sz="0" w:space="0" w:color="auto"/>
        <w:left w:val="none" w:sz="0" w:space="0" w:color="auto"/>
        <w:bottom w:val="none" w:sz="0" w:space="0" w:color="auto"/>
        <w:right w:val="none" w:sz="0" w:space="0" w:color="auto"/>
      </w:divBdr>
    </w:div>
    <w:div w:id="180423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territorybusinesscentre@nt.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urveyorsboard.nt.gov.au/registration"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idmatch.gov.au" TargetMode="External"/><Relationship Id="rId4" Type="http://schemas.openxmlformats.org/officeDocument/2006/relationships/styles" Target="styles.xml"/><Relationship Id="rId9" Type="http://schemas.openxmlformats.org/officeDocument/2006/relationships/hyperlink" Target="https://surveyorsboard.nt.gov.au/"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th1\AppData\Local\Microsoft\Windows\INetCache\IE\BP6NBF88\ntg-form-template.dotx" TargetMode="External"/></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2025-05-29T00:00:00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2A1F37-5338-443D-8180-73BEFA8F0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ntg-form-template.dotx</Template>
  <TotalTime>45</TotalTime>
  <Pages>3</Pages>
  <Words>925</Words>
  <Characters>5434</Characters>
  <Application>Microsoft Office Word</Application>
  <DocSecurity>0</DocSecurity>
  <Lines>113</Lines>
  <Paragraphs>71</Paragraphs>
  <ScaleCrop>false</ScaleCrop>
  <HeadingPairs>
    <vt:vector size="2" baseType="variant">
      <vt:variant>
        <vt:lpstr>Title</vt:lpstr>
      </vt:variant>
      <vt:variant>
        <vt:i4>1</vt:i4>
      </vt:variant>
    </vt:vector>
  </HeadingPairs>
  <TitlesOfParts>
    <vt:vector size="1" baseType="lpstr">
      <vt:lpstr>Application for assessment of overseas qualifications</vt:lpstr>
    </vt:vector>
  </TitlesOfParts>
  <Company>Industry, Tourism and Trade</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assessment of overseas qualifications</dc:title>
  <dc:creator>Amanda.deVries@nt.gov.au</dc:creator>
  <cp:lastModifiedBy>Phoebe Sutherland</cp:lastModifiedBy>
  <cp:revision>14</cp:revision>
  <cp:lastPrinted>2023-03-30T04:53:00Z</cp:lastPrinted>
  <dcterms:created xsi:type="dcterms:W3CDTF">2024-05-13T01:47:00Z</dcterms:created>
  <dcterms:modified xsi:type="dcterms:W3CDTF">2026-09-10T03:16:00Z</dcterms:modified>
</cp:coreProperties>
</file>